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e779" w14:textId="cc8e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июля 2017 года № 296. Зарегистрировано Департаментом юстиции Алматинской области 23 августа 2017 года № 4300. Утратило силу постановлением акимата Алматинской области от 31 июля 2019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государственных услуг: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"Предоставление государственных грантов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Алматинской области "Об утверждении регламентов государственных услуг в сфере предпринимательства Алматинской области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августа 2016 года № 436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октября 2016 года в газетах "Жетысу" и "Огни Алатау").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Туякова 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"18" июля 2017 года № 296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местным исполнительным органам области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– Стандарт).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протокола заседания Регионального координационного совета.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- 20 (двадцать) минут. Результат – направление руководителю услугодателя;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- 1 (один) час. Результат – определение ответственного исполнителя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предоставленных документов, оформление ответственным исполнителем услугодателя результата окозания государственной услуги и направление на подпись руководителю услугодателя - 20 (двадцать) рабочих дней. Результат – направление результата оказания государственной услуги на подпись руководителю услугодателя;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30 (тридцать) минут. Результат – направление результата оказания государственной услуги ответственному исполнителю услугодателя;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государственной услуги услугополучателю – 20 (двадцать) минут. Результат – выдача результата оказания государственной услуги услугополучателю.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субсидирования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851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"18" июля 2017 года № 296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местным исполнительным органам области (далее – услугодатель).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– Стандарт).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местных исполнительных органов области, городов областного и районного значения;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акционерного общества "Фонд развития предпринимательства "Даму" (далее – финансовое агентство);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по кредитам не более 180 миллион (далее – млн.) тенге.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протокола заседания Регионального координационного совета.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- 1 (один) час. Результат – направление руководителю услугодателя;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- 1 (один) час. Результат – определение ответственного исполнителя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оформление ответственным исполнителем услугодателя результата окозания государственной услуги и направление на подпись руководителю услугодателя - 9 (девять) рабочих дней. Результат – направление результата оказания государственной услуги на подпись руководителю услугодателя;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30 (тридцать) минут. Результат – направление результата оказания государственной услуги ответственному исполнителю услугодателя;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1 (один) час. Результат – выдача результата оказания государственной услуги услугополучателю.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"18" июля 2017 года № 296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– Стандарт).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 пунктом 9-1 Стандарта.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- 20 (двадцать) минут. Результат – направление руководителю услугодателя;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- 1 (один) час. Результат – определение ответственного исполнителя услугодателя;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предоставленных документов, оформление ответственным исполнителем услугодателя результата оказания государственной услуги и направление на подпись руководителю услугодателя - 48 (сорок восемь) рабочих дней. Результат – направление результата оказания государственной услуги на подпись руководителю услугодателя;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30 (тридцать) минут. Результат – направление результата оказания государственной услуги ответственному исполнителю услугодателя;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государственной услуги услугополучателю – 20 (двадцать) минут. Результат – выдача результата оказания государственной услуги услугополучателю. 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"18" июля 2017 года № 2963</w:t>
            </w:r>
          </w:p>
        </w:tc>
      </w:tr>
    </w:tbl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– Стандарт).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 пунктом 9-1 Стандарта.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- 20 (двадцать) минут. Результат – направление руководителю услугодателя;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30 (тридцать) минут. Результат – определение ответственного исполнителя услугодателя;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предоставленных документов, оформление ответственным исполнителем услугодателя результата оказания государственной услуги и направление на подпись руководителю услугодателя - 14 (четырнадцать) рабочих дней. Результат – направление результата оказания государственной услуги на подпись руководителю услугодателя;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30 (тридцать) минут. Результат – направление результата оказания государственной услуги ответственному исполнителю услугодателя; 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государственной услуги услугополучателю – 20 (двадцать) минут. Результат – выдача результата оказания государственной услуги услугополучателю. 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