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4609" w14:textId="f384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июля 2017 года № 290. Зарегистрировано Департаментом юстиции Алматинской области 11 августа 2017 года № 4287. Утратило силу постановлением акимата Алматинской области от 26 июня 2019 года № 260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26.06.2019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№ 11086),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архивных справок". 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Алматинской области "Об утверждении регламента государственной услуги "Выдача архивных справок" от 24 июля 2015 года № 328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3360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22 сентября 2015 года в газетах "Жетысу", "Огни Алатау"), "О внесении изменений в постановление акимата Алматинской области от 24 июля 2015 года № 328 "Об утверждении регламента государственной услуги "Выдача архивных справок"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3791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26 мая 2016 года в газетах "Жетысу", "Огни Алатау"). 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Ж. Омара. 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"12" июля 2017 года № 290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24.04.2018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архивных справок"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справок" (далее - государственная услуга) оказывается бесплатно физическим и юридическим лицам (далее - услугополучатель) государственными архивами области, городов, районов и их филиалами (далее – услугодатель).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архивных справок"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11086) (далее - Стандарт).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архивная справка по форме согласно приложению 60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10127)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электронная архивная справка либо ответ об отсутствии запрашиваемых сведений.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в течение 10 (десяти)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Стандарта), направляет принятые документы услугодателю - 15 (пятнадцать) минут;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услуги;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архивных справок"</w:t>
            </w:r>
            <w:r>
              <w:br/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