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be9f" w14:textId="c67b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 субсидий на 1 единицу (литр, килограмм, грамм, штук)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12 июля 2017 года № 291. Зарегистрировано Департаментом юстиции Алматинской области 25 июля 2017 года № 4282. Утратил силу постановлением акимата Алматинской области от 9 октября 2018 года № 476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акимата Алматинской области от 09.10.2018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Правил субсидирования стоимости гербицидов, биоагентов (этномофагов) и биопрепаратов, предназначенных для обработки сельскохозяйственных культур в целях защиты растений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(этномофагов)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№ 13717),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средств защиты растений и нормы субсидий на 1 единицу (литр, килограмм, грамм, штук)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перечня субсидируемых видов гербицидов и предельных норм субсидий" от 11 июля 2016 года № 374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3915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 августа 2016 года в газетах "Жетысу" и "Огни Алатау").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С. Бескемпирова.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"12" июля 2017 года № 291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нормы субсидий на 1 единицу (литр, килограмм, грамм, штук)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8484"/>
        <w:gridCol w:w="333"/>
        <w:gridCol w:w="2510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средств защиты растений и содержание действующих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БЕРЕКЕ 72%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72% водный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дихлорфеноксиуксусная кислота, 344 г/л + дикамба, 120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г/л + флорасулам, 5,35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масляный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БАЛЕРНА суспензионная эмульсия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ЭФИРАН 82%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г/л + флорасулам, 3, 7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г/л + 2 - этилгексиловый эфир дикамбы кислоты, 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метсульфурон - метил, 600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заводская бинарная упаковка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триасульфурон, 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 72%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 водный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г/л + клопиралид, 40 г/л в виде сложных 2-этилгексиловых эфиров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МЦПА кислоты, в виде диметиламинной, калиевой и натриевой солей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водорастворимый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 3,6%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 10%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БЕНТАМЕКС водорастворимый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 суспензионный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п - метил, 108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ГАЛОМЕКС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 водорастворимый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ПИЛАРАУНД,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36%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7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 36%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8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8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9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9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9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калиевой соли, 480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изопропиламинной соли, 360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г/л + хлорсульфурон кислоты, 22,2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0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0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0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г/л + дикамба, 124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1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1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860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1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1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М-4Х 750 75 % водорастворимый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 водный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водорастворимый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4,8 % водорастворимый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2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водно-гликолевый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2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2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водный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2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 водный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водный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г/кг + тиенкарбазон - метил, 22, 5 г/кг + мефенпир - диэтил - антидот, 135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иодосульфурон - метил - натрия, 25 г/л + амидосульфурон, 100 г/л + мефенпир - диэтил - антидот 250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АМИОМЕКС ПЛЮС масляная дисперсия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3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масляный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3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3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КИНЕКТИК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3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 240 г/л + клоквинтоцет - мексил 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4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4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4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4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4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 48%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300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5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5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5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5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5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6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6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АХИЛЛЕС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6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6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коцентрат суспензии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6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 коцентрат суспензии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6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6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коцентрат наноэмульсии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 коцентрат суспензии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коцентрат суспензии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7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7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7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смачивающийся порошок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7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7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 70% смачивающийся порошок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7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7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 смачивающийся порошок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8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8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8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смачивающийся порошок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8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8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8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смачивающийся порошок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8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 СТАР, 60%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9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19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19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19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смачивающийся порошок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19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 60% смачивающийся порошок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19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70 г/кг + тифенсульфурон - метил, 680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19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форме диметиламинной соли, 750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19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 водный раствор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0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0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0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0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0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0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0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0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1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г/л + МЦПА, 350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1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1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1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1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1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 суспензионный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1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 суспензионный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1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 суспензионный концентрат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смачивающийся порошок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2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2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2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2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сухая текучая суспензия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2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2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коцентрат суспензии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2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2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 680 г/кг + метсульфурон - метил 70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метила, 164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3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3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сухая текучая суспензия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3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КОММАНДЕР,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3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75% сухая текучая суспензия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3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261 г/кг + метсульфурон - метил, 391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3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г/кг + тифенсульфурон - метил, 375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3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3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тифенсульфурон - метил, 250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4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4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4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4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4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75% сухая текучая суспензия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4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4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4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4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5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 75%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5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5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5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5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 сухая текучая суспензия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5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5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трифлуралин, 480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5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ТРИФЛЮР 48 %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 - п - этил, 100 г/л + клоквинтосет - мексил (антидот), 27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5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6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прапаргил, 90 г/л + клоквинтоцет - мексил, 72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6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6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6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клоквинтосет - мексил (антидот), 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6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30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6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6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6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6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27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7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7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7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7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7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7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7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27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27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пропаргил, 90 г/л + клоквинтоцет - мексил, 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27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28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28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28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64 г/л + йодосульфурон - метил, 8 г/л + мефенпир - диэтил (антидот), 24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28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клоквинтосет - мексил - антидот, 34, 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28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28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в.э.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клоквинтоцет-мексил, 35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28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28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нафталевый ангидрид (антидот), 125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28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70 г/л + фенхлоразол (антидот), 70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28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ЛАСТИК, эмульсия масляно-водная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29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пропагил, 45 г/л + клоквинтосет - мексил, 34, 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29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29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29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клоквинтосет - мексил, 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29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флуазиафоп - п - бутил 150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29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29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29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29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29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иодосульфурон - метил - натрия, 1, 0 г/л + тиенкарбазон - метил, 10 г/л + ципросульфид - антидот, 15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0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0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0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0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0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0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0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0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0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09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п - этил, 50, 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310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КВИЗАМЕКС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311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коцентрат суспензии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 4 - Д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312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40%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313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водно-диспергируемые гранулы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314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15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 смачивающийся порошок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316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 + десмедифам, 71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17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 концентрат эмульсии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318"/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микрокапсулированная эмульсия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