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386464" w14:textId="038646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Шалкарского районного маслихата от 21 декабря 2016 года № 68 "Об утверждении Шалкарского районного бюджета на 2017-2019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Шалкарского района Актюбинской области от 28 ноября 2017 года № 145. Зарегистрировано Департаментом юстиции Актюбинской области 6 декабря 2017 года № 5724. Срок действия решения – до 1 января 2018 года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статьей 9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пунктами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5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109 Бюджетного кодекса Республики Казахстан от 4 декабря 2008 года, Шалкарский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Шалкарского районного маслихата от 21 декабря 2016 года № 68 "Об утверждении Шалкарского районного бюджета на 2017-2019 годы" (зарегистрированное в реестре государственной регистрации нормативных правовых актов за № 5207, опубликованное 12 января 2017 года в газете "Шалқар") следующие изменения и дополнения:</w:t>
      </w:r>
    </w:p>
    <w:bookmarkEnd w:id="1"/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1) 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 – цифры "7936221,8" заменить цифрами "7941836,1";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поступлениям трансфертов – цифры "5246221,8" заменить цифрами "5251836,1";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подпункте 2):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 – цифры "8043115,3" заменить цифрами "8048729,6";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3):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чистое бюджетное кредитование – цифры "576831,0" заменить цифрами "616902,8";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 по: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бюджетным кредитам – цифры "580506,0" заменить цифрами "620577,8";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4):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дефицит бюджета – цифры "-683724,5" заменить цифрами "-723796,3";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5):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финансирование дефицита бюджета – цифры "683724,5" заменить цифрами "723796,3";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4-1 следующего содержания: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"4-1. В связи с изменениями в законодательстве предусмотреть в районном бюджете на 2017 год текущие целевые трансферты областному бюджету для компенсации потерь в сумме 29080,0 тысяч тенге.";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5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абзаце втором: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"7875,0" заменить цифрами "7439,0";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"10761,0" заменить цифрами "5802,0";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пятом: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"24576,0" заменить цифрами "45848,0";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шестом: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"166516,0" заменить цифрами "162936,0";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"189135,0" заменить цифрами "186853,0";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7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"357993,0" заменить цифрами "340242,1";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третьем: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"215706,0" заменить цифрами "273528,7";</w:t>
      </w:r>
    </w:p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8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втором: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"90577,0" заменить цифрами "73884,0";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четвертом: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"5768,0" заменить цифрами "1643,0";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седьмом: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"14198,0" заменить цифрами "13454,0";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"1600,0" заменить цифрами "894,0";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"17070,0" заменить цифрами "29656,0";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"6000,0" заменить цифрами "5478,0";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дополнить тринадцатым абзацем следующего содержания: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"на присуждение грантов государственным учреждениям образования за высокие показатели работы – 19567,0 тысяч тенге.";</w:t>
      </w:r>
    </w:p>
    <w:bookmarkStart w:name="z1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9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девятом: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"32338,0" заменить цифрами "27119,4";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десятом: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"17522,0" заменить цифрами "11883,4";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одинадцатом: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"41629,0" заменить цифрами "40734,3";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двенадцатом: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"47284,0" заменить цифрами "46713,4";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абзаце тринадцатом: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цифры "11505,0" заменить цифрами "10063,8".</w:t>
      </w:r>
    </w:p>
    <w:bookmarkStart w:name="z1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6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9"/>
    <w:bookmarkStart w:name="z1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Шалкарского района" в установленном законодательством порядке обеспечить: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решения в Департаменте юстиции Актюбинской области;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настоящего решения на официальное опубликование в периодических печатных изданиях и эталонном контрольном банке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решения на интернет-ресурсе маслихата Шалкарского района.</w:t>
      </w:r>
    </w:p>
    <w:bookmarkStart w:name="z1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2017 года.</w:t>
      </w:r>
    </w:p>
    <w:bookmarkEnd w:id="1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Т. Махамбетов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Шалкарского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Бигеев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145 от 28 ноября 2017 года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Шалкарский районный бюджет на 2017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61"/>
        <w:gridCol w:w="861"/>
        <w:gridCol w:w="1169"/>
        <w:gridCol w:w="1169"/>
        <w:gridCol w:w="5379"/>
        <w:gridCol w:w="2861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сумма,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тысяч тенге</w:t>
            </w:r>
          </w:p>
        </w:tc>
      </w:tr>
      <w:tr>
        <w:trPr>
          <w:trHeight w:val="30" w:hRule="atLeast"/>
        </w:trPr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7941836,1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2671792,0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325345,0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282900,0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2001977,0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1934985,0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Земельный налог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57355,0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55970,0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Сборы за ведение предпринимательской и профессиональной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игорный бизнес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пошлина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сключением поступлений от организаций нефтяного сектора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14313,0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5251836,1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5251836,1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5251836,1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8048729,6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445799,8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387297,3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110386,0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250965,3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обеспечению деятельности акима района в городе, города районного значения, поселка, села, сельского округа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246563,3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Финансовая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22518,0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21489,0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имуществам, постприватизационная деятельность и регулирование споров, связанных с этим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Планирование и статистическая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23172,5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системы государственного планирования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22755,0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государственные услуги общего характера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12812,0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жилищно-коммунального хозяйства, пассажирского транспорта и автомобильных дорог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12232,0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Военные нужды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4437,0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работы по чрезвычайным ситуациям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766,0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5097026,5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638345,0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организаций дошкольного воспитания и обучения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30214,0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608131,0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Начальное, основное среднее и общее среднее образование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4282714,5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4195572,5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Общеобразовательное обучение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3887862,5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Дополнительное образование для детей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307710,0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Дополнительное образование для детей и юношества по спорту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87142,0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175967,0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образования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20703,0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и доставка учебников, учебно-методических комплексов для государственных учреждений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67457,0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школьных олимпиад, внешкольных мероприятий и конкурсов районного (городского) масштаба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4426,0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Ежемесячные выплаты денежных средств опекунам (попечителям) на содержание ребенка-сироты (детей-сирот), и ребенка (детей), оставшегося без попечения родителей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9931,0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Присуждение грантов государственным учреждениям образования района (города областного значения) за высокие показатели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19567,0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53883,0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493390,3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Социальное обеспечение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38391,7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36284,7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пособия на детей до 18 лет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31784,6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Внедрение обусловленной денежной помощи по проекту "Өрлеу"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3719,1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 ребенка (детей), переданного патронатным воспитателям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427303,6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257853,8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10491,9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61859,9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52160,0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21748,0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социальной помощи и социального обеспечения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27695,0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27580,0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26596,0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Оплата услуг по зачислению, выплате и доставке пособий и других социальных выплат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Плана мероприятий по обеспечению прав и улучшению качества жизни инвалидов в Республике Казахстан на 2012-2018 годы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1222240,4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686516,3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жильем отдельных категорий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677512,6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79961,5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Проектирование, развитие и (или) обустройство инженерно-коммуникационной инфраструктуры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597551,1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510419,3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34179,8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Организация эксплуатации тепловых сетей, находящихся в коммунальной собственности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3432,1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эксплуатации сетей газификации, находящихся в коммунальной собственности районов (городов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12131,5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14416,0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476239,5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25304,3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25234,3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263185,6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95377,0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физической культуры и спорта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8072,0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Информационное пространство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98199,0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84699,0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83699,0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по организации культуры, спорта, туризма и информационного пространства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58174,6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21796,6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13781,0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7915,6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36378,0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Реализация мероприятий в сфере молодежной политики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18765,0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127722,1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109814,0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26410,0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сельского хозяйства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26127,0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ветеринарии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83404,0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сфере ветеринарии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4885,0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скотомогильников (биотермических ям)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санитарного убоя больных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отлова и уничтожения бродячих собак и кошек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Возмещение владельцам стоимости изымаемых и уничтожаемых больных животных, продуктов и сырья животного происхождения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894,0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мероприятий по идентификации сельскохозяйственных животных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5376,0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противоэпизоотических мероприятий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68835,0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15398,0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в области регулирования земельных отношений на территории района (города областного значения)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14598,0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Земельно-хозяйственное устройство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коугов, поселков, сел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2510,1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Архитектурная, градостроительная и строительная деятельность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466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архитектуры, градостроительства и строительства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19113,0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строительства, улучшения архитектурного облика городов, районов и населенных пунктов области и обеспечению рационального и эффективного градостроительного освоения территории района (города областного 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18813,0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166247,7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и средний ремонт автомобильных дорог улиц населенных пунктов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158460,7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7787,0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24229,4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 и защита конкуренции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12640,5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Услуги по реализации государственной политики на местном уровне в области развития предпринимательства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9797,5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предпринимательской деятельности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2554,0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289,0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11588,9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в городе, города районного значения, поселка, села, сельского округа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4340,9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801,0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образования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экономическому развитию регионов в рамках Программы "Развитие регионов до 2020 года"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6447,0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66,2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183699,6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Целевые текущие трансферты из нижестоящего бюджета на компенсацию потерь вышестоящего бюджета в связи с изменением законодательства 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29080,0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органам местного самоуправления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112013,1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сумм неиспользованных (недоиспользованных) целевых трансфертов, выделенных из республиканского бюджета за счет целевого трансферта из Национального фонда Республики Казахстан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38276,5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616902,8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Жилищное хозяйство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053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Кредитование на реконструкцию и строительство систем тепло-, водоснабжения и водоотведения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613770,8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услуги в области сельского, водного, лесного, рыбного хозяйства, охраны окружающей среды и земельных отношений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бюджетного планирования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6807,0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бюджета (профицит)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-723796,3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бюджета (использование профицита)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723796,3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620577,8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финансов района (города областного значения)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3675,0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  <w:tr>
        <w:trPr>
          <w:trHeight w:val="30" w:hRule="atLeast"/>
        </w:trPr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106893,5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Приложение 2 к решению Шалкарского районного маслихата № 145 от 28 ноября 2017 года 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6 к решению Шалкарского районного маслихата № 68 от 21 декабря 2016 года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Объемы финансирования бюджетных программ на 2017 год по аппаратам акимов города Шалкар и сельских округов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(тысяч тенге)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7"/>
        <w:gridCol w:w="2273"/>
        <w:gridCol w:w="2156"/>
        <w:gridCol w:w="2384"/>
        <w:gridCol w:w="2712"/>
        <w:gridCol w:w="2158"/>
      </w:tblGrid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города и сельских округов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 нию аппарата акима района в городе, города районного значения, поселка, села, сельского округа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 ные расходы государст венного органа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 ция сохранения государст венного жилищного фонда района в городе, города районного значения, поселка, села, сельского округа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содействию экономичес кому развитию регионов в рамках Программы развития регионов до 2020 года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ный и средний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ремонт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автомо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бильных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дорог улиц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населенных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пунктов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123001000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123022000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123007000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123040000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123045000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город Шалкар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43793,0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158460,7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сельские округа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Айшуак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16085,0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Актогай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17051,0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732,2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Биршогыр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17098,0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1854,0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Бозой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18224,0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Есет Котибарулы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17430,0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709,0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Жанаконыс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13396,0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Кауылжыр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20580,0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Кишикум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18979,0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Монке би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18190,3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725,0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Тогыз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13799,0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301,0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1069,0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Шалкар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14803,0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340,0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685,7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Шетыргыз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17135,0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379,0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1645,2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6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246563,3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4402,0</w:t>
            </w:r>
          </w:p>
        </w:tc>
        <w:tc>
          <w:tcPr>
            <w:tcW w:w="23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2354,2</w:t>
            </w:r>
          </w:p>
        </w:tc>
        <w:tc>
          <w:tcPr>
            <w:tcW w:w="27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4340,9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158460,7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