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df99" w14:textId="908d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Хромтау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декабря 2017 года № 174. Зарегистрировано Департаментом юстиции Актюбинской области 8 января 2018 года № 5808.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Хромтау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555 863,3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422 149,5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555 863,3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Хромтауского района Актюбинской области от 02.04.2018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12.06.2018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города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земельный налог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Поступлениями в бюджеты города районного значения, села, поселка, сельского округа от продажи основного капитала являются деньги от продажи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трансфертов в бюджеты города районного значения, села, поселка, сельского округа являются трансферты из районного (города областного значения)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и принять к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2018 - 2020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2018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- 28 284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161 "Об утверждении Хромтауского районного бюджета на 2018 - 2020 годы" предусмотрены на 2018 год объем субвенций, передаваемые из районного бюджета в бюджет города Хромтау в сумме 374 079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Хромтау на 2018 год поступление текущих целевых трансфертов из областного бюджета через районный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204 240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необходимых программно-аппаратных средств для электронного проекта "Уголовное дело" с подключением в Хромтауский районный отдел внутренних дел 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санитарной службы в населенных пунктах 9 900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улиц города 39 058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здания ясли-сада №7 "Еркетай" города Хромтау 16 840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"Бақытты бала" 2 415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решения акима города Хромтау.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Хромтауского района Актюбинской области от 02.04.2018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Хромтауского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Хромтауского районного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Хромтауского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4"/>
        <w:gridCol w:w="3397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552 863,3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35 676,8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422 149,5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422 149,5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252 310,5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1"/>
        <w:gridCol w:w="2899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555 863,3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347 576,5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157 733,8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