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077e46" w14:textId="a077e4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районного маслихата от 23 декабря 2016 года № 60 "Об утверждении Уилского районного бюджета на 2017-2019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Уилского района Актюбинской области от 12 декабря 2017 года № 139. Зарегистрировано Департаментом юстиции Актюбинской области 20 декабря 2017 года № 5755. Срок действия решения – до 1 января 2018 года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пунктом 2 </w:t>
      </w:r>
      <w:r>
        <w:rPr>
          <w:rFonts w:ascii="Times New Roman"/>
          <w:b w:val="false"/>
          <w:i w:val="false"/>
          <w:color w:val="000000"/>
          <w:sz w:val="28"/>
        </w:rPr>
        <w:t>статьи 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статьями 106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109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Уилский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районного маслихата от 23 декабря 2016 года № 60 "Об утверждении Уилского районного бюджета на 2017-2019 годы" (зарегистрированное в реестре государственной регистрации нормативных правовых актов № 5222, опубликованное 26 января 2017 года в эталонном контрольном банке нормативных правовых актов Республики Казахстан в электронном виде) следующие изменения: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1):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доходы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"3 349 515,5" заменить цифрами "3 348 749,5";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"3 031 502,1" заменить цифрами "3 030 736,1";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2):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затраты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"3 409 696,8" заменить цифрами "3 408 930,8";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6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абзаце третьем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"48 637,3" заменить цифрами "47 871,3";</w:t>
      </w:r>
    </w:p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2017 года.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сессии районного маслихата: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Алтымов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районного маслихата: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Бисекенов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№ 1 к решению районного маслихата 12 декабря 2017 года № 139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№ 1 к решению районного маслихата от 23 декабря 2016 года № 60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Уилский районный бюджет на 2017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96"/>
        <w:gridCol w:w="1235"/>
        <w:gridCol w:w="796"/>
        <w:gridCol w:w="5369"/>
        <w:gridCol w:w="410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1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(тыс.тенге)</w:t>
            </w:r>
          </w:p>
        </w:tc>
      </w:tr>
      <w:tr>
        <w:trPr>
          <w:trHeight w:val="30" w:hRule="atLeast"/>
        </w:trPr>
        <w:tc>
          <w:tcPr>
            <w:tcW w:w="7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3348749,5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297059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134362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134362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109500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109500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44363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27087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13081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3925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7334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3612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3406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19354,4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6513,4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13,4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12841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12841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земельных участков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трансфертов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3030736,1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3030736,1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3030736,1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206770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319966,1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2504000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67"/>
        <w:gridCol w:w="867"/>
        <w:gridCol w:w="1178"/>
        <w:gridCol w:w="1179"/>
        <w:gridCol w:w="5326"/>
        <w:gridCol w:w="288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8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(тыс.тенге)</w:t>
            </w:r>
          </w:p>
        </w:tc>
      </w:tr>
      <w:tr>
        <w:trPr>
          <w:trHeight w:val="30" w:hRule="atLeast"/>
        </w:trPr>
        <w:tc>
          <w:tcPr>
            <w:tcW w:w="8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3408930,8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260580,6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216109,4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17541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17541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78590,1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74738,1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3852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119978,3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119266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712,3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19374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19374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15391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3783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14403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14403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14403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10694,2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сельского хозяйства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10694,2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10694,2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9004,7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3164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3164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3164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5840,7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5840,7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2480,7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2095058,8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200167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200167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134309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65858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1801570,8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1720890,8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1666928,8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53962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77431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77431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3249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3249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93321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88334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образования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15700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32030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1952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3503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35149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4987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образования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4987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243090,5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36317,9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30479,9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пособия на детей до 18 лет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27786,1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Внедрение обусловленной денежной помощи по проекту Өрлеу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2693,8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5838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5838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190920,7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190920,7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106303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11835,2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33275,3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5533,2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11008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22966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15851,9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15851,9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13977,9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1219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356115,9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202669,1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1251,8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1251,8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201417,3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151263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50154,3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131095,8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126476,8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8575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Развития коммунального хозяйства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117701,8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4619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Развития коммунального хозяйства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4619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22351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22351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18009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2942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193429,8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84185,8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83703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83703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482,8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обьектов культуры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482,8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14200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9628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7224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1935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4572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обьектов спорта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4572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62374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53624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53342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8750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8750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32670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15918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11860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3781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16752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7552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107716,1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85768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сельского хозяйства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19986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19986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65676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4909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санитарного убоя больных животных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3248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1134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2209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51876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11829,8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11829,8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9702,8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2127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10118,3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10118,3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10118,3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18855,4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18855,4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18855,4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10404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8451,4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70402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70402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53919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улиц населенных пунктов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53919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16483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14960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улиц населенных пунктов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1523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17447,2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частного предпринимательства в рамках программы "Дорожная карта бизнеса 2020"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16767,2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8827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8827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6737,8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6737,8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1202,4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1202,4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13,4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13,4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13,4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13,4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37216,4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37216,4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37216,4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9773,5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в вышестоящие бюджеты в связи с передачей функций государственных органов из нижестоящего уровня гоударственного управления в выщестоящий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3656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органам местного самоуправления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19399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их Национального фонда Республики Казахстан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4387,9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19216,5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29513,5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29513,5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29513,5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29513,5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29513,5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10297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10297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10297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бюджета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-79397,8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бюджета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79397,8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29214,7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29214,7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Договора займа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29214,7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10297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10297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10297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10297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60480,1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60480,1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60480,1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№ 2 к решению районного маслихата от 12 декабря 2017 года № 139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№ 5 к решению районного маслихата от 23 декабря 2016 года № 60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Объем финансирования бюджетных программ аппаратов акимов сельских округов на 2017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04"/>
        <w:gridCol w:w="3753"/>
        <w:gridCol w:w="1866"/>
        <w:gridCol w:w="1866"/>
        <w:gridCol w:w="2118"/>
        <w:gridCol w:w="1993"/>
      </w:tblGrid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 "Услуги по обеспечению деятельности акима района в городе, города районного значения, поселка, села, сельского округа"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 "Освещение улиц населенных пунктов"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 "Обеспечение санитарии населенных пунктов"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 "Содержание мест захоронений и погребение безродных"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 "Благоустройство и озеленение населенных пунктов"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Караойский сельский округ</w:t>
            </w:r>
          </w:p>
        </w:tc>
        <w:tc>
          <w:tcPr>
            <w:tcW w:w="3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11199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Коптогайский сельский округ</w:t>
            </w:r>
          </w:p>
        </w:tc>
        <w:tc>
          <w:tcPr>
            <w:tcW w:w="3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14344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Уилский сельский округ</w:t>
            </w:r>
          </w:p>
        </w:tc>
        <w:tc>
          <w:tcPr>
            <w:tcW w:w="3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37403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15962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2942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Кайындинский сельский округ</w:t>
            </w:r>
          </w:p>
        </w:tc>
        <w:tc>
          <w:tcPr>
            <w:tcW w:w="3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13194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имени Ш.Берсиева</w:t>
            </w:r>
          </w:p>
        </w:tc>
        <w:tc>
          <w:tcPr>
            <w:tcW w:w="3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15471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Саралжинский сельский округ</w:t>
            </w:r>
          </w:p>
        </w:tc>
        <w:tc>
          <w:tcPr>
            <w:tcW w:w="3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14851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Сарбийский сельский округ</w:t>
            </w:r>
          </w:p>
        </w:tc>
        <w:tc>
          <w:tcPr>
            <w:tcW w:w="3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12804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3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119266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18009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2942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23"/>
        <w:gridCol w:w="2181"/>
        <w:gridCol w:w="4971"/>
        <w:gridCol w:w="1890"/>
        <w:gridCol w:w="2435"/>
      </w:tblGrid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 "Капитальные расходы государственного органа"</w:t>
            </w:r>
          </w:p>
        </w:tc>
        <w:tc>
          <w:tcPr>
            <w:tcW w:w="4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 "Реализация мер по содействию экономическому развитию регионов в рамках Программы развития регионов до 2020 года"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"Капитальный и средний ремонт автомобильных дорог улиц населенных пунктов"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Караойский сельский округ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4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11816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Коптогайский сельский округ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4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14862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Уилский сельский округ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667</w:t>
            </w:r>
          </w:p>
        </w:tc>
        <w:tc>
          <w:tcPr>
            <w:tcW w:w="4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6326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53919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117419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Кайындинский сельский округ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4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13572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имени Ш.Берсиева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4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2501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18612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Саралжинский сельский округ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45,3</w:t>
            </w:r>
          </w:p>
        </w:tc>
        <w:tc>
          <w:tcPr>
            <w:tcW w:w="4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15372,3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Сарбийский сельский округ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4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13322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712,3</w:t>
            </w:r>
          </w:p>
        </w:tc>
        <w:tc>
          <w:tcPr>
            <w:tcW w:w="4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8827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53919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204975,3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