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e2e" w14:textId="8ca6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Темирскому району на 2018–2019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2017 года № 180. Зарегистрировано Департаментом юстиции Актюбинской области 22 января 2018 года № 5875. Утратило силу решением маслихата Темирского района Актюбинской области от 28 декабря 2017 года № 180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Темирского района Актюбинской области от 28.12.2019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№ 47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Темирскому району на 2018 –2019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Темирского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2017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Темирскому району на 2018–2019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Темирскому району на 2018–2019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Премьер–Министра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Темирского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(рекам,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администартивно – 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 – 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Темирском районе имеются 10 сельских округов, 1 город районного значения, 26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Темирского района 1 261 954 га, из них пастбищные земли – 1 112 758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577 967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266 043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9 537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22425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385 982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месяце -15°С, -35°С, в июле +24°С, +38°С. Средний размер осадков составляет 25 мм, а годовой 160 – 245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150 видов, представлена разнотравно–типчаково–ковыльной и типчаково–ковыльной растительностью.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Почвы: светлокаштановые, солончаковые. Толщина плодородной почвы 20-22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11 ветеринарных пунктов, 5 пунктов для искусственного осеменения и 4 примитивных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Темирском районе насчитывается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рогатого скота 39 827 голов, мелкого рогатого скота 109 224 голов, 8 054 голов лошадей, 363 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Темирскому району имеются всего 1 112 758 га пастбищных угодий. В черте населенного пункта числится 259 233 га пастбищ, в землях запаса имеются 385982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 пастбищ, объектов пастбищной инфраструктуры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доступа пастбищепользователей к водоисточникам  (озерам, рекам, прудам,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Темирскому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Шыгырлийский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Шубаршийский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