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6716" w14:textId="75f6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Кенестуского сельского округа на 2018–2020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декабря 2017 года № 185. Зарегистрировано Департаментом юстиции Актюбинской области 15 января 2018 года № 5855.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Темирского района Актюбинской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Кенестуского сельского округа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59 596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 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01.01.2018; от 22.11.2018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01.01.2018; от 06.12.2018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Кенестуского сельского округа зачисляются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пунктов, взимаемого с физических и юридических лиц, земельный участок которых находится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взимаемого с физических и юридических лиц, зарегистрированных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№ 113 "О республиканском бюджете на 2018 – 2020 годы" с 1 января 2018 года установлены: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соответствии с решением Темирского районного маслихата от 15 декабря 2017 года № 175 "Об утверждении Темирского районного бюджета на 2018 – 2020 годы" предусмотрены на 2018 год объем субвенции, передаваемые из районного бюджета в бюджет Кенестуского сельского округа в сумме 50 655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Учесть в бюджете Кенестуского сельского округа на 2018 год поступление текущего целевого трансферта из районного бюджета в сумме 6 290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4-1 решением маслихата Темирского района Актюбинской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Темирского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588"/>
        <w:gridCol w:w="3544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98"/>
        <w:gridCol w:w="900"/>
        <w:gridCol w:w="231"/>
        <w:gridCol w:w="209"/>
        <w:gridCol w:w="1017"/>
        <w:gridCol w:w="9"/>
        <w:gridCol w:w="1236"/>
        <w:gridCol w:w="5310"/>
        <w:gridCol w:w="188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588"/>
        <w:gridCol w:w="3544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98"/>
        <w:gridCol w:w="900"/>
        <w:gridCol w:w="231"/>
        <w:gridCol w:w="209"/>
        <w:gridCol w:w="1017"/>
        <w:gridCol w:w="9"/>
        <w:gridCol w:w="1236"/>
        <w:gridCol w:w="5310"/>
        <w:gridCol w:w="188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