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155f" w14:textId="d3c1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14 июня 2017 года № 111. Зарегистрировано Департаментом юстиции Актюбинской области 5 июля 2017 года № 5586. Утратило силу решением Темирского районного маслихата Актюбинской области от 8 сентября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11 апреля 2016 года № 15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(зарегистрированное в реестре государственной регистрации нормативных правовых актов № 4903, опубликованное 27 мая 2016 года в газете "Темір")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Темирском районе,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 "в размере 8 000 (восьми тысяч) тенге" дополнить словами "согласно списков, представленных уполномоченной организацией";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2), 3), 4) решения на казахском языке слова "берген тізімдеріне сәйкес", "тізімі негізінде", "берген тізімдерге сәйкес" заменить словами "ұсынған тізімдері негізінде", "тізімдері негізінде", "ұсынған тізімдері негізінде";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Ежемесячная социальная помощь лицам, указанным в подпунктах 1), 2), 3), 4) пункта 8 настоящих Правил, оказывается без истребования заявлений от получателей, лица, указанные в подпункте 5) пункта 8, представляют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лечение установленного образца, выданное областным управлением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удостоверения, подтверждающего принадлежность к категориям граждан, указанных в подпункте 5) пункта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билеты, подтверждающие факт проезда.".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Темирского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К.ЕСКАЛИЕВ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управления координации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социальных программ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К.Утаров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"_____" _______________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