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550c" w14:textId="24a5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31 марта 2017 года № 62. Зарегистрировано Департаментом юстиции Актюбинской области 21 апреля 2017 года № 5458. Утратило силу постановлением акимата Темирского района Актюбинской области от 26 января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26.01.2021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Темирского района Актюбинской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Темирского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по Темирскому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Темирского района Актюбинской области от 27.11.2017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М.Мунайтбасова.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Темирского района от "31" марта 2017 года 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Темирскому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постановлениея акимата Темирского района Актюбинской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209"/>
        <w:gridCol w:w="3871"/>
        <w:gridCol w:w="1012"/>
        <w:gridCol w:w="2432"/>
        <w:gridCol w:w="2033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"Гаухар" государственного учреждения "Аппарат акима города Темира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"Айголек" государственного учреждения "Аппарат акима города Темир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"Балауса"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"Балдаурен"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"Балақай"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государственного учреждения "Аппарат акима Шубаркудыкского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государственного учреждения "Аппарат акима Жаксымайского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"БЕркежан"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государственного учреждения "Аппарат акима Кенестуского сельского округа Темирского района Актюбинской области""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государственного учреждения "Аппарат акима Кенкиякского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"Алакай" государственного учреждения "Аппарат акима Саркольского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государственного учреждения "Аппарат акима Каиндинского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"Зере" государственного учреждения "Аппарат акима Кенкиякского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Шубарши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"Еркем-ай" государственного учреждения "Аппарат акима Шубаршийского сельского округа Темирского района Актюбинской области"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