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54f07" w14:textId="ac54f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Мугалжарского районного бюджета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Мугалжарского района Актюбинской области от 12 декабря 2017 года № 129. Зарегистрировано Департаментом юстиции Актюбинской области 5 января 2018 года № 5796.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Мугалжарский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</w:t>
      </w:r>
      <w:r>
        <w:rPr>
          <w:rFonts w:ascii="Times New Roman"/>
          <w:b/>
          <w:i w:val="false"/>
          <w:color w:val="000000"/>
          <w:sz w:val="28"/>
        </w:rPr>
        <w:t>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Мугалжарский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      - 13 805 506,8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10 039 138,0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15 038,0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- 53 000,0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- 3 698 330,8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      - 14 189 768,6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- 536 968,0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546 191,0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      9 223,0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    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-921 229,8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- 921 229,8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Мугалжарского района Актюбинской области от 30.01.2018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02.03.2018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04.05.2018 </w:t>
      </w:r>
      <w:r>
        <w:rPr>
          <w:rFonts w:ascii="Times New Roman"/>
          <w:b w:val="false"/>
          <w:i w:val="false"/>
          <w:color w:val="00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06.06.2018 </w:t>
      </w:r>
      <w:r>
        <w:rPr>
          <w:rFonts w:ascii="Times New Roman"/>
          <w:b w:val="false"/>
          <w:i w:val="false"/>
          <w:color w:val="00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27.08.2018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23.11.2018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районного бюджета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социальный налог;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и юридических лиц, индивидуальных предпринимателей;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фексированный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виды спирта, произведенные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бензин (за исключением авиационного) и дизельного топлива;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индивидуальных предпринимателей;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лицензионный сбор за право занятия отдельными видами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юридических лиц и учетную регистрацию филиалов и представительств, а также их перерегистрацию;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с аукционов;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транспортных средств, а также их перерегистрациях;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прав на недвижимое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 в полосе отвода автомобильных дорог общего пользования районного значения и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пошлина, кроме консульского сбора и государственных пошлин, зачисляемых в республиканский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района (города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районного (города областного значения)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района (города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штраф, пени, санкции, взыскания, налагаемые государственными учреждениями, финансируемыми из бюджета района (города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районный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от продажи основного капитала: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земельных участков сельскохозяйственного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ноября 2017 года "О республиканском бюджете на 2018-2020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2018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минимальный размер заработной платы - 28 284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- 2 405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- 28 284 тенге.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в районном бюджете на 2018 год распределение общей суммы поступлений от налогов в следующих размерах: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- 50 процент;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 - 50 процент.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районном бюджете на 2018 год размер бюджетного изъятия в областной бюджет в размере 2 233 000,0 тысяч тенге.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2018 год поступление целевых текущих трансфертов из республиканского бюджета: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выплату государственной адресной социальной помощи – 53 709,0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внедрение консультантов по социальной работе и ассистентов – 10 916,0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увеличения норм обеспечения инвалидов обязательными гигиеническими средствами – 5 430,0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- 19 715,0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18 038,0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(компенсаторных) средств - 4 432,0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субсидирование затрат работодателя на создание специальных рабочих мест для трудоустройства инвалидов - 414,0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апробирование подушевого финансирования организаций среднего образования - 51 075,0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доплату учителям, прошедшим стажировку по языковым курсам и на доплату учителям за замещение на период обучения основного сотрудника - 10 181,0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реализацию образовательного заказа в дошкольных организациях образования - 18 275,0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бюджетные кредиты для реализации мер социальной поддержки специалистов - 21 852,0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 – 1 150,0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 – 18 810,0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 - 183 682,0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изменениями, внесенными решениями маслихата Мугалжарского района Актюбинской области от 06.06.2018 </w:t>
      </w:r>
      <w:r>
        <w:rPr>
          <w:rFonts w:ascii="Times New Roman"/>
          <w:b w:val="false"/>
          <w:i w:val="false"/>
          <w:color w:val="00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27.08.2018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23.11.2018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2018 год поступление кредитов и целевых трансфертов на развитие из республиканского бюджета и Национального фонда: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и строительство систем тепло-, водоснабжения и водоотведения: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водопроводных сетей и сооружений объекта водоснабжения в селе Жагабулак - 332 539,0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подземного резервуара из сборных железно бетонной изделий и подземной насосной подъема в городе Кандыагаш - 189 278,0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в сельских населенных пунктах: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объектов и системы водоснабжения в селе Караколь – 289 434,0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объектов и системы водоснабжения в селе Сагашили - 287 492,0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объектов и системы водоснабжения в селе Булакты - 132 832,0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насосных станций I-го подъема в городе Кандыагаш - 264 158,0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насосных станций I-го подъема в городе Эмба -167 055,0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новых сетей канализации к новым индивидуальным жилым домам в микрорайоне "Нұрлы Көш" города Кандыагаш - 68 881,0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строительство новой сети электоснабжение к индивидуальным жилым домам в 10 квартале микрорайона "Самал" города Кандыагаш - 271 777,0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газотранспортной системы: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новой сети газоснабжения к новым индивидуальным жилым домам в микрорайоне "Нұрлы Көш" города Кандыагаш - 58 210,0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новой сети водоснабжения к новым индивидуальным жилым домам в 9-10 квартале микрорайона Самал города Кандыагаш – 316 571,0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водопроводных сетей и сооружений в селе Аксу – 116 151,0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решениями маслихата Мугалжарского района Актюбинской области от 06.06.2018 </w:t>
      </w:r>
      <w:r>
        <w:rPr>
          <w:rFonts w:ascii="Times New Roman"/>
          <w:b w:val="false"/>
          <w:i w:val="false"/>
          <w:color w:val="00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23.11.2018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2018 год поступление целевых текущих трансфертов из областного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– 246 568,0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апробирование подушевого финансирования организаций среднего образования – 109 679,0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подключение общеобразовательных школ к интерактивному образовательному контенту - 9 610,0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оснащение общеобразовательных школ технической инфраструктурой – 9 261,0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компьютерную технику - 13 407,0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доступа общеобразовательных школ к Широкополосному интернету – 26 071,0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учебников и учебно- методических комплексов для государственных учреждений образования - 36 984,0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содействие занятости населения - 19 557,0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рабочих кадров - 27 681,0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капитальные расходы организаций культуры – 1 998,0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организацию пожарных постов по тушению степных пожаров, а также пожаров в населенных пунктах - 4 520,0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возмещение владельцам стоимости изымаемых и уничтожаемых больных животных – 6 590,0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капитальные расходы государственного органа - 14 300,0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автомобильных дорог районного значения и улиц населенных пунктов - 403 365,0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капитальные расходы подведомственных государственных организаций образования – 4 928,0 тысяч тенге;";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общеобразовательное обучение (хоккейный корт) – 2 850,5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по трудоустройству через частные агентства занятости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изменениями, внесенными решениями маслихата Мугалжарского района Актюбинской области от 02.03.2018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06.06.2018 </w:t>
      </w:r>
      <w:r>
        <w:rPr>
          <w:rFonts w:ascii="Times New Roman"/>
          <w:b w:val="false"/>
          <w:i w:val="false"/>
          <w:color w:val="00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27.08.2018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23.11.2018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районном бюджете на 2018 поступление целевых трансфертов на развитие из областного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в сельских населенных пунктах: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объектов и системы водоснабжения в селе Караколь – 69 615,0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котельной биоочистного сооружения города Жем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насосных станций I-го подъема в городе Кандыагаш – 29 351,0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насосных станций I-го подъема в городе Эмба - 18 562,0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новых сетей канализации к новым индивидуальным жилым домам в микрорайоне "Нұрлы Көш" города Кандыагаш – 12 850,0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новой сети электроснабжения к новым индивидуальным жилым домам в 10 квартале микрорайона "Самал" города Кандыагаш – 30 198,0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проведение новой сети газоснабжения к индивидуальным жилым домам в 10 квартале микрорайона "Самал" города Кандыагаш - 5 000,0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проведение новой сети водоснабжения к индивидуальным жилым домам в 10 квартале микрорайона "Самал" города Кандыагаш - 5 000,0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проведение новых сетей канализации (второй этап) к индивидуальным жилым домам в микрорайоне "Нұрлы Көш" города Кандыагаш - 5 000,0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проведение новой сети водоснабжения (второй этап) к индивидуальным жилым домам в микрорайоне "Нұрлы Көш" города Кандыагаш - 5 000,0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проведение новой сети электроснабжения (второй этап) при строительстве индивидуальным жилым домам в микрорайоне "Нұрлы Көш" города Кандыагаш - 5 000,0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проведение новой сети газоснабжения (второй этап) к индивидуальным жилым домам в микрорайоне "Нұрлы Көш" города Кандыагаш - 5 000,0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электрических сетей в городе Эмба – 25 033,0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новой сети водоснабжения к новым индивидуальным жилым домам в 9-10 квартале микрорайона Самал города Кандыагаш – 5 000,0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проведение новой сети электроснабжения к новым индивидуальным жилым домам в 10 квартале микрорайоне "Самал" города Кандыагаш - 5 000,0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строительство, реконструкцию жилья коммунального жилищного фонда: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трех (3) восьмиквартирных арендно-коммунальных жилых домов в микрорайоне "Самал" города Кандыагаш - 90 000,0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газотранспортной системы: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новой сети газоснабжения к новым индивидуальным жилым домам в микрорайоне "Нұрлы Көш" города Кандыагаш - 12 579,0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объектов и системы водоснабжения в селе Сагашили - 22 357,0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водопроводных сетей и сооружений в селе Аксу - 29 038,0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строительство водопроводных сетей и сооружений в селе Жарык -1 000,0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строительство водопроводных сетей и сооружений в селе Елек - 1 000,0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строительство объектов водоснабжения в селе Кумсай - 1 000,0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строительство водопроводных сетей и сооружений в селе Талдысай - 1 000,0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с изменениями, внесенными решениями маслихата Мугалжарского района Актюбинской области от 02.03.2018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06.06.2018 </w:t>
      </w:r>
      <w:r>
        <w:rPr>
          <w:rFonts w:ascii="Times New Roman"/>
          <w:b w:val="false"/>
          <w:i w:val="false"/>
          <w:color w:val="00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27.08.2018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23.11.2018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Учесть, что в районном бюджете на 2018 год предусмотрены объемы субъвенций, передаваемых из районного бюджета бюджетам города, села, сельских округов, 404 175,0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города Кандыагаш - 121 021,0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города Эмба – 93 803,0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города Жем – 58 298,0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Аккемирского сельского округа - 39 087,0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Батпаккольского сельского округа – 45 948,0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Енбекского сельского округа – 19 361,0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села Мугалжар – 26 666,0 тысяч тенге.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резерв местного исполнительного органа района на 2018 год в сумме 0,0 тысяч тенге.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с изменениями, внесенными решениями маслихата Мугалжарского района Актюбинской области от 04.05.2018 </w:t>
      </w:r>
      <w:r>
        <w:rPr>
          <w:rFonts w:ascii="Times New Roman"/>
          <w:b w:val="false"/>
          <w:i w:val="false"/>
          <w:color w:val="00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27.08.2018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перечень районных бюджетных программ, не подлежащих секвестру в процессе исполнения районного бюджета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бюджетные программы аппаратов акимов района в городе, города районного значения, поселка, села, сельского округа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бюджетные программы аппаратов акимов района в городе, города районного значения, поселка, села, сельского округа 4 уровня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распределение сумм трансфертов органам местного самоуправления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Государственному учреждению "Аппарат маслихата Мугалжарского района" в установленном законодательном порядке обеспечить: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Настоящее решение вводится в действие с 1 января 2018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Мугалжарского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Мугалжарского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А.Жукашев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Мугалжарского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2017 года № 129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Мугалжарский районный бюджет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Мугалжарского района Актюбинской области от 23.11.2018 </w:t>
      </w:r>
      <w:r>
        <w:rPr>
          <w:rFonts w:ascii="Times New Roman"/>
          <w:b w:val="false"/>
          <w:i w:val="false"/>
          <w:color w:val="ff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874"/>
        <w:gridCol w:w="874"/>
        <w:gridCol w:w="6459"/>
        <w:gridCol w:w="35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3"/>
        </w:tc>
        <w:tc>
          <w:tcPr>
            <w:tcW w:w="3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13 805 506,8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10 039 138,0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508 980,0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508 980,0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411 804,0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411 804,0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8 984 204,0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8 895 073,0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78 956,0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124 650,0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34 400,0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15 038,0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13 745,0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13 745,0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гражданам квартир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3 698 330,8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3 698 330,8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3 698 330,8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794"/>
        <w:gridCol w:w="1079"/>
        <w:gridCol w:w="1079"/>
        <w:gridCol w:w="5344"/>
        <w:gridCol w:w="32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14 189 768,6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544 923,1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297 337,0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163 402,0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109 058,0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112 175,0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110 678,0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26 133,1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26 133,1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24 069,1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201 888,0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201 888,0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61 730,0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122 813,0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5 178 080,7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477 048,9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477 048,9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142 518,0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157 628,0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176 902,9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4 272 863,3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4 056 691,3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3 952 683,3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165 816,0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165 816,0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428 168,5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428 168,5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157 908,0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13 232,6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53 604,5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80 553,0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623 553,5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75 433,0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67 709,0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499 342,5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499 342,5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280 554,5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 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39 442,0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3 105 208,2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1 816 283,0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393 634,0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392 038,0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1 422 649,0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146 510,0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1 276 139,0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1 240 246,0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1 044 622,0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68 480,0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959 919,0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195 624,0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195 624,0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48 679,2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25 233,2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9 869,2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554 651,8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234 327,0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234 327,0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234 327,0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130 723,0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111 464,0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111 464,0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81 715,0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65 215,0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64 915,0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107 886,8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21 764,8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86 122,0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85 308,6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85 308,6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14 518,6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14 518,6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70 790,0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70 790,0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176 459,0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133 914,0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109 450,0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765 772,5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765 772,5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16 653,3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16 653,3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749 119,2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65 014,3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657 818,9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Программа развитие регионов до 2020 года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Обслужование долга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Обслужование долга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3 081 225,1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3 081 225,1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3 081 225,1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404 175,0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536 968,0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546 191,0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521 817,0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521 817,0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521 817,0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521 817,0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-921 229,8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921 229,8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543 669,0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543 669,0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543 669,0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386 783,8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386 783,8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386 783,8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386 783,8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Мугалжарского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2017 года № 129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Мугалжарский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6804"/>
        <w:gridCol w:w="33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9 690 609,0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8 767 636,0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521 091,0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521 091,0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359 804,0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359 804,0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7 720 491,0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7 669 355,0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541 260,0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355 513,0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355 513,0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355 513,0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846"/>
        <w:gridCol w:w="1149"/>
        <w:gridCol w:w="1149"/>
        <w:gridCol w:w="5193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 (тысяч тенге)</w:t>
            </w:r>
          </w:p>
        </w:tc>
      </w:tr>
      <w:tr>
        <w:trPr>
          <w:trHeight w:val="30" w:hRule="atLeast"/>
        </w:trPr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9 690 609,0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344 876,0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277 866,0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81 615,0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81 615,0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163 717,0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163 717,0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оценки имущества в целях налогообложения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4 160 109,0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104 111,0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104 111,0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104 111,0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3 112 000,0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3 055 355,0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2 963 708,0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91 647,0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56 645,0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56 645,0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943 998,0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943 998,0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50 246,0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63 702,0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741 188,0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682 885,0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66 378,0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66 378,0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66 378,0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576 328,0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576 328,0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351 557,0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39 426,0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423 777,0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104 713,0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98 988,0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70 726,0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295 806,0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290 806,0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90 458,0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160 719,0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305 727,0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152 856,0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152 856,0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152 856,0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78 385,0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65 277,0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64 934,0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57 875,0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149 561,0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123 725,0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106 035,0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88 524,0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205 792,0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197 361,0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" Программа развитие регионов до 2020 года"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191 060,0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191 060,0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3 339 243,0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3 339 243,0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3 339 243,0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518 093,0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153 596,0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-21 955,0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Мугалжарского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2017 год № 129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Мугалжарский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896"/>
        <w:gridCol w:w="577"/>
        <w:gridCol w:w="6628"/>
        <w:gridCol w:w="36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10 053 944,0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9 195 617,0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536 017,0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536 017,0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369 804,0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369 804,0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8 120 546,0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8 106 145,0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156 250,0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605 260,0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226 867,0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226 867,0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26"/>
        <w:gridCol w:w="1122"/>
        <w:gridCol w:w="1122"/>
        <w:gridCol w:w="5068"/>
        <w:gridCol w:w="33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 (тысяч тенге)</w:t>
            </w:r>
          </w:p>
        </w:tc>
      </w:tr>
      <w:tr>
        <w:trPr>
          <w:trHeight w:val="30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10 053 944,0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370 171,0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301 106,0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92 507,0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175 178,0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175 178,0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оценки имущества в целях налогообложения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(города областного значения) акима района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4 238 963,0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154 111,0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154 111,0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154 111,0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3 660 088,0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3 602 245,0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3 509 658,0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92 587,0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57 843,0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57 843,0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424 764,0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424 764,0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50 246,0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68 162,0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252 275,0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691 016,0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61 681,0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61 681,0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61 681,0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593 086,0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593 086,0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367 803,0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174 206,0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143 194,0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143 194,0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96 790,0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351 580,0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160 588,0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160 588,0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160 588,0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79 940,0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65 914,0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65 547,0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93 464,0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56 480,0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154 174,0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127 019,0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108 561,0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80 289,0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124 251,0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124 251,0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101 925,0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216 267,0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207 642,0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" Программа развитие регионов до 2020 года"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200 900,0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200 900,0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3 704 023,0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3 704 023,0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3 704 023,0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535 427,0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153 596,0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-7 840,0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Мугалжарского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2017 года № 129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Мугалжарского района не подлежащих секвестру в процессе исполнения районного бюджета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1316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Администартор бюджетной программы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2017 года № 129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района в городе, города районного значения, поселка, села, сельского округа на 2018 год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маслихата Мугалжарского района Актюбинской области от 23.11.2018 </w:t>
      </w:r>
      <w:r>
        <w:rPr>
          <w:rFonts w:ascii="Times New Roman"/>
          <w:b w:val="false"/>
          <w:i w:val="false"/>
          <w:color w:val="ff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"/>
        <w:gridCol w:w="918"/>
        <w:gridCol w:w="4152"/>
        <w:gridCol w:w="2482"/>
        <w:gridCol w:w="2165"/>
        <w:gridCol w:w="2066"/>
      </w:tblGrid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городских, сельских округов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"Оказание социальной помощи нуждающимся гражданам на дому"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"Обеспечение санитарии населенных пунктов"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Ащесайский сельский округ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11 962,0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2 177,0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Егиндыбулакский сельский округ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16 505,0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1 748,0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 Жубанова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13 265,0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1 795,0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Журынский сельский округ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13 604,0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2 291,0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15 781,0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1 374,0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Кумжарганский сельский округ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14 374,0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2 604,0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Кумсайский сельский округ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12 240,0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1 699,0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12 947,0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1 685,0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110 678,0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15 373,0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734"/>
        <w:gridCol w:w="1763"/>
        <w:gridCol w:w="2877"/>
        <w:gridCol w:w="1652"/>
        <w:gridCol w:w="2905"/>
        <w:gridCol w:w="1956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городских, сельских округов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"Развитие инфраструктуры автомобильных дорог в городах районного значения, поселках, селах, сельских округах"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государственных органов"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 по содействию экономическому развитию регионов в рамках Программы "Развитие регионов""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Ащесайский сельский округ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2 222,3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17 703,3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Егиндыбулакский сельский округ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5 347,0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2 880,0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27 501,0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 Жубанова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18 529,0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Журынский сельский округ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1 996,0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18 750,0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1 025,0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19 715,0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Кумжарганский сельский округ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19 271,0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Кумсайский сельский округ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2 431,0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17 378,0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18 516,0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6 006,0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16 653,3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1 497,0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5 089,0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157 363,3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2017 года № 129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района в городе, города районного значения, поселка, села, сельского округа 4- уровня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8"/>
        <w:gridCol w:w="494"/>
        <w:gridCol w:w="2283"/>
        <w:gridCol w:w="1665"/>
        <w:gridCol w:w="1374"/>
        <w:gridCol w:w="1311"/>
        <w:gridCol w:w="318"/>
        <w:gridCol w:w="318"/>
        <w:gridCol w:w="1375"/>
        <w:gridCol w:w="1375"/>
        <w:gridCol w:w="1200"/>
        <w:gridCol w:w="259"/>
      </w:tblGrid>
      <w:tr>
        <w:trPr/>
        <w:tc>
          <w:tcPr>
            <w:tcW w:w="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городских, сельских округов</w:t>
            </w:r>
          </w:p>
        </w:tc>
        <w:tc>
          <w:tcPr>
            <w:tcW w:w="2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города районного значения, поселка, села, сельского округа"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 "Реализация государственного образовательного заказа в дошкольных организациях образования"</w:t>
            </w:r>
          </w:p>
        </w:tc>
        <w:tc>
          <w:tcPr>
            <w:tcW w:w="1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"Обеспечение санитарии населенных пунктов"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Кандыагашский городской округ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36 723,0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81 768,0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2 530,0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Эмбенский городской округ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26 612,0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62 252,0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4 939,0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округ Жем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18 773,0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37 144,0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1 172,0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Аккемирский сельский округ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13 748,0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20 819,0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Батпаккольский сельский округ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15 951,0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25 222,0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3 275,0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15 036,0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Мугалжар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25 801,0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152 644,0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227 205,0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15 626,0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471"/>
        <w:gridCol w:w="1335"/>
        <w:gridCol w:w="2178"/>
        <w:gridCol w:w="1250"/>
        <w:gridCol w:w="2199"/>
        <w:gridCol w:w="1480"/>
        <w:gridCol w:w="303"/>
        <w:gridCol w:w="303"/>
        <w:gridCol w:w="246"/>
        <w:gridCol w:w="246"/>
        <w:gridCol w:w="247"/>
        <w:gridCol w:w="247"/>
        <w:gridCol w:w="1482"/>
      </w:tblGrid>
      <w:tr>
        <w:trPr/>
        <w:tc>
          <w:tcPr>
            <w:tcW w:w="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городских, сельских округов</w:t>
            </w:r>
          </w:p>
        </w:tc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"Развитие инфраструктуры автомобильных дорог в городах районного значения, поселках, селах, сельских округах"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государственных органов"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 по содействию экономическому развитию регионов в рамках Программы "Развитие регионов""</w:t>
            </w:r>
          </w:p>
        </w:tc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Кандыагашский городской округ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121 021,0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Эмбенский городской округ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93 803,0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округ Жем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58 289,0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Аккемирский сельский округ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39 087,0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Батпаккольский сельский округ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45 948,0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19 361,0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Мугалжар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26 666,0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404 175,0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2017 года № 129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трансфертов органам местного самоуправления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0"/>
        <w:gridCol w:w="1740"/>
        <w:gridCol w:w="4102"/>
        <w:gridCol w:w="949"/>
        <w:gridCol w:w="949"/>
        <w:gridCol w:w="3580"/>
      </w:tblGrid>
      <w:tr>
        <w:trPr/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</w:tc>
        <w:tc>
          <w:tcPr>
            <w:tcW w:w="1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городских, сельских округов</w:t>
            </w:r>
          </w:p>
        </w:tc>
        <w:tc>
          <w:tcPr>
            <w:tcW w:w="4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Журынский сельский округ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2 509,0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Ащесайский сельский округ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234,0 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Егиндыбулакский сельский округ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340,0 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 Жубанова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535,0 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4 148,0 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Кумжарганский сельский округ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799,0 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Кумсайский сельский округ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790,0 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688,0 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10 043,0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