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aa1d" w14:textId="8c3a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Мугалжарском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12 декабря 2017 года № 133. Зарегистрировано Департаментом юстиции Актюбинской области 27 декабря 2017 года № 5770. Утратило силу решением Мугалжарского районного маслихата Актюбинской области от 5 апреля 2024 года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05.04.2024 № 177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Мугалжарского районного маслихата Актюбинской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Мугалжарском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Мугалжарского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Мугалжарского районного маслихата"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официального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декабря 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в Мугалжарском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26.07.2023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"Мугалжарский районный отдел занятости и социальных программ" (далее - уполномоченный орган).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начала месяца подачи заявления на текущий квартал.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 (зарегистрированное в Реестре государственной регистрации нормативных правовых актов за № 21500).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(зарегистрированное в Реестре государственной регистрации нормативных правовых актов № 20498);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Размера и порядка оказания жилищной помощи в Мугалжарском районе.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Назначение жилищной помощи малообеспеченным семьям (гражданам) производится в соответствии нижеследующими нормами: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 составляет восемнадцать квадратных метров полезной площади на человека,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40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– 60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80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– 100 киловатт.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содержание жилья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содержание общего имущества объекта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вывоз бытовых отходов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канализации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водоснабжения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 потребления газа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выплата компенсации повышения тарифов абонентской платы за оказание услуг телекоммуникаций социально защищаемых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 (зарегистрирован в Реестре государственной регистрации нормативных правовых актов под № 33200).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Мугалжарского районного маслихата Актюбинской области от 14.11.2023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декабря 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Мугалжарского районного маслихата признанных утратившими силу</w:t>
      </w:r>
    </w:p>
    <w:bookmarkStart w:name="z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31 марта 2010 года № 182 "Об утверждении Правил определения размера и порядка оказания жилищной помощи малообеспеченным семьям (гражданам) в Мугалжарском районе" (зарегистрированное в реестре государственной регистрации нормативных правовых актов № 3-9-119, опубликованное 21 апреля 2010 года в районной газете "Мұғалжар").</w:t>
      </w:r>
    </w:p>
    <w:bookmarkEnd w:id="20"/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21 декабря 2012 года № 57 "О внесении изменений в решение районного маслихата от 31 марта 2010 года № 182 "Об утверждении правил предоставления жилищной помощи малообеспеченным гражданам на оплату за содержание жилища, на капитальный ремонт и взносы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телефон"" (зарегистрированное в реестре государственной регистрации нормативных правовых актов № 3498, опубликованное 31 января 2013 года в районной газете "Мұғалжар").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25 декабря 2013 года № 130 "О внесении изменений в решение районного маслихата от 31 марта 2010 года № 182 "Об утверждении Правил определения размера и порядка оказания жилищной помощи малообеспеченным семьям (гражданам) в Мугалжарском районе" (зарегистрированное в реестре государственной регистрации нормативных правовых актов № 3733, опубликованное 16 января 2014 года в районной газете "Мұғалжар").</w:t>
      </w:r>
    </w:p>
    <w:bookmarkEnd w:id="22"/>
    <w:bookmarkStart w:name="z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24 декабря 2014 года № 187 "О внесении дополнения в решение районного маслихата от 31 марта 2010 года № 182 "Об утверждении Правил определения размера и порядка оказания жилищной помощи малообеспеченным семьям (гражданам) в Мугалжарском районе" (зарегистрированное в реестре государственной регистрации нормативных правовых актов № 4174, опубликованное 29 января 2015 года в районной газете "Мұғалжар").</w:t>
      </w:r>
    </w:p>
    <w:bookmarkEnd w:id="23"/>
    <w:bookmarkStart w:name="z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08 мая 2015 года № 225 "О внесении изменений в решение районного маслихата от 31 марта 2010 года № 182 "Об утверждении Правил определения размера и порядка оказания жилищной помощи малообеспеченным семьям (гражданам) в Мугалжарском районе" (зарегистрированное в реестре государственной регистрации нормативных правовых актов № 4342, опубликованное 18 июня 2015 года в районной газете "Мұғалжар").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