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98d19" w14:textId="e598d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 по Мартукскому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Мартукского района Актюбинской области от 15 декабря 2017 года № 109. Зарегистрировано Департаментом юстиции Актюбинской области 8 января 2018 года № 5822. Утратило силу решением Мартукского районного маслихата Актюбинской области от 17 сентября 2021 года № 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Мартукского районного маслихата Актюбинской области от 17.09.2021 </w:t>
      </w:r>
      <w:r>
        <w:rPr>
          <w:rFonts w:ascii="Times New Roman"/>
          <w:b w:val="false"/>
          <w:i w:val="false"/>
          <w:color w:val="ff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Мартукский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Cноска. Преамбула – в редакции решения Мартукского районного маслихата Актюбинской области от 25.12.2019 </w:t>
      </w:r>
      <w:r>
        <w:rPr>
          <w:rFonts w:ascii="Times New Roman"/>
          <w:b w:val="false"/>
          <w:i w:val="false"/>
          <w:color w:val="00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 управления бесхозяйными отходами, признанными решением суда поступившими в коммунальную собственность по Мартукскому району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Мартукского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Мартукского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 Мартукского районного маслихата от 15 декабря 2017 года № 109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 поступившими в коммунальную собственность по Мартукскому району 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бесхозяйными отходами, признанными решением суда поступившими в коммунальную собственность по Мартукскому району (далее – Правила) разработаны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20-1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и определяют порядок управления бесхозяйными отходами, признанными решением суда поступившими в коммунальную собственность (далее – отходы).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Передача отходов в коммунальную собственность осуществляется на основании судебного решения.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бесхозяйными отходами осуществляется местным исполнительным органом района (далее – местный исполнительный орган).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целях управления отходами местным исполнительным органом создается комиссия из представителей заинтересованных структурных подразделений (далее – Комиссия).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Органом по организации работ по управлению отходами определяется государственное учреждение "Мартукский районный отдел жилищно-коммунального хозяйства, пассажирского транспорта и автомобильных дорог".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бесхозяйными отходами – это деятельность по оценке, учету, дальнейшему использованию, реализации, утилизации и удалению отходов.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управления бесхозяйными отходами, признанными решением суда поступившими в коммунальную собственность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Учет, хранение, оценка, дальнейшее использование отходов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2002 года № 833 "Некоторые вопросы учета, хранения, оценки и дальнейшего использования имущества, обращенного (поступившего) в собственность государства по отдельным основаниям".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Cноска. Пункт 6 – в редакции решения Мартукского районного маслихата Актюбинской области от 25.12.2019 </w:t>
      </w:r>
      <w:r>
        <w:rPr>
          <w:rFonts w:ascii="Times New Roman"/>
          <w:b w:val="false"/>
          <w:i w:val="false"/>
          <w:color w:val="00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 работы по безопасной утилизации и удалению невостребованных отходов осуществляется местным исполнительным органом с учетом рекомендаций Комиссии в соответствии с требованиями экологического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за счет средств местного бюджета.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Выбор поставщика услуг по утилизации и удалению отходов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государственных закупках.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Рекультивация территорий, на которых были размещены отходы, после реализации, утилизации, удаления отходов производится в соответствии с требованиями земельного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процессе обращения с отходами соблюдаются требования, предусмотренные экологическим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