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f42a" w14:textId="00ff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Сугалинского сельского округа Кобдинского района Актюбинской области от 10 апреля 2017 года № 5. Зарегистрировано Департаментом юстиции Актюбинской области 13 апреля 2017 года № 5434. Утратило силу решением акима Сугалинского сельского округа Кобдинского района Актюбинской области от 27 июня 2018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Сугалинского сельского округа Кобдинского района Актюбинской области от 27.06.2018 № 4 (вводится в действии со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ветеринарно–санитарного инспектора Кобдинской районной территориальной инспекции от 24 марта 2017 года № 10-1/117, аким Сугалинского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 Кугала, Сугала Сугалинского сельского округа в связи с выявлением болезни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Сугалинского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