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0b8a" w14:textId="3c30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Отекского аульного округа Кобдинского района от 28 июня 2011 года № 4 "О наименовании и переименовании улиц села Отек"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Отекского сельского округа Кобдинского района Актюбинской области от 30 марта 2017 года № 2. Зарегистрировано Департаментом юстиции Актюбинской области 19 апреля 2017 года № 5453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Отекского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Отекского аульного округа Кобдинского района от 28 июня 2011 года № 4 "О наименовании и переименовании улиц села Отек" (зарегистрированное в Реестре государственной регистрации нормативных правовых актов № 3-7-108, опубликованное 25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Отекского сельского округа от 1 июня 2011 года № 2, аким Отекского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о. акима Отекского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