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a1b3a" w14:textId="51a1b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управления бесхозяйными отходами, признанными решением суда поступившими в коммунальную собственность по Кобдинскому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Кобдинского района Актюбинской области от 20 ноября 2017 года № 112. Зарегистрировано Департаментом юстиции Актюбинской области 4 декабря 2017 года № 5720. Утратило силу решением Кобдинского районного маслихата Актюбинской области от 30 декабря 2021 года № 135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Кобдинского районного маслихата Актюбинской области от 30.12.2021 № 135 (вводится в действие по истечении десяти календарных дней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Кобдинский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управления бесхозяйными отходами, признанными решением суда поступившими в коммунальную собственность Кобдинского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М.Шарипов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Кобдинского районного маслихата от 20 ноября 2017 года № 112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управления бесхозяйными отходами, признанными решением суда поступившими в коммунальную собственность по Кобдинскому району</w:t>
      </w:r>
    </w:p>
    <w:bookmarkEnd w:id="3"/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управления бесхозяйными отходами, признанными решением суда поступившими в коммунальную собственность Кобдинского района, разработаны 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20-1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 и определяют порядок управления бесхозяйными отходами, признанными решением суда поступившими в коммунальную собственность (далее – отходы).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Передача отходов в коммунальную собственность осуществляется на основании судебного решения.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Управление бесхозяйными отходами осуществляется местным исполнительным органом района (далее – местный исполнительный орган).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целей управления отходами местным исполнительным органом создается комиссия из представителей заинтересованных структурных подразделений (далее - Комиссия).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Органом по организации работ по управлению отходами определяется государственное учреждение "Кобдинский районный отдел жилищно-коммунального хозяйства пассажирского транспорта и автомобильных дорог". 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Управление бесхозяйными отходами – это деятельность по оценке, учету, дальнейшему использованию, реализации, утилизации и удалению отходов. </w:t>
      </w:r>
    </w:p>
    <w:bookmarkEnd w:id="9"/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управления бесхозяйными отходами, признанными решением суда поступившими в коммунальную собственность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Учет, хранение, оценка, дальнейшее использование отходов осуществляется в соответствии с правилами учета, хранения, оценки и дальнейшего использования имущества, обращенного (поступившего) в собственность государства по отдельным основаниям,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июля 2002 года № 833 "Некоторые вопросы учета, хранения, оценки и дальнейшего использования имущества, обращенного (поступившего) в собственность государства по отдельным основаниям".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решения Кобдинского районного маслихата Актюбинской области от 09.04.2020 </w:t>
      </w:r>
      <w:r>
        <w:rPr>
          <w:rFonts w:ascii="Times New Roman"/>
          <w:b w:val="false"/>
          <w:i w:val="false"/>
          <w:color w:val="000000"/>
          <w:sz w:val="28"/>
        </w:rPr>
        <w:t>№ 323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Организация работы по безопасной утилизации и удалению невостребованных отходов осуществляется местным исполнительным органом с учетом рекомендаций Комиссии в соответствии с требованиями экологического законодательства Республики Казахстан за счет средств местного бюджета. 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Выбор поставщика услуг по утилизации и удалению отходов осуществляется в соответствии с законодательством Республики Казахстан о государственных закупках.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Рекультивация территорий, на которых были размещены отходы, после реализации, утилизации, удаления отходов производится в соответствии с требованиями земельного законодательства Республики Казахстан.</w:t>
      </w:r>
    </w:p>
    <w:bookmarkEnd w:id="14"/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Заключительные положения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процессе обращения с отходами соблюдаются требования, предусмотренные экологическим законодательством Республики Казахстан. 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