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0fa4e" w14:textId="bb0fa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23 декабря 2016 года № 50 "Об утверждении бюджета Кобдинского района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Кобдинского района Актюбинской области от 18 июля 2017 года № 104. Зарегистрировано Департаментом юстиции Актюбинской области 26 июля 2017 года № 5618.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реквизитах, заголовке, по тексту и в приложении решения на русском языке слова "Хобдинского", "Хобдинский" заменены словами "Кобдинского", "Кобдинский", текст на казахском языке не меняется решением маслихата Кобдинского района Актюбинской области от 22.12.2017 </w:t>
      </w:r>
      <w:r>
        <w:rPr>
          <w:rFonts w:ascii="Times New Roman"/>
          <w:b w:val="false"/>
          <w:i w:val="false"/>
          <w:color w:val="ff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Кобдинский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23 декабря 2016 года № 50 "Об утверждении бюджета Кобдинского района на 2017-2019 годы" (зарегистрированное в Реестре государственной регистрации нормативных правовых актов № 5218, опубликованное 23 января 2017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"4 456 835" заменить цифрами "4 454 915";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цифры "4 041 835" заменить цифрами "4 039 915";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"4 500 615,4" заменить цифрами "4 498 695,4";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"4 942" заменить цифрами "4 212";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"12 896" заменить цифрами "11 619";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шестом: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"54 194" заменить цифрами "53 431";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восьмом: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"204 353" заменить цифрами "217 179";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девятом: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"9 000" заменить цифрами "5 500";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десятом: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"106 512" заменить цифрами "99 401,5";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организацию пожарных постов по тушению степных пожаров, а также пожаров в населенных пунктах – 1 887 тысяч тенге";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 приобретение оборудования для элективного курса по робототехнике – 6 000 тысяч тенге";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"30 706" заменить цифрами "21 453,5".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2017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М.Шарипов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Кобдинского районного маслихата от 18 июля 2017 года № 104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Кобдинского районного маслихата ьот 23 декабря 2016 года № 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Кобдинского района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4454915,0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399875,0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Hалоги на имущество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Hалоги на имущество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Акцизы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4039915,0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4039915,0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4039915,0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556"/>
        <w:gridCol w:w="1173"/>
        <w:gridCol w:w="1173"/>
        <w:gridCol w:w="5663"/>
        <w:gridCol w:w="28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4498695,4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329421,2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287208,1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13772,0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83572,4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81449,0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2123,4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189805,7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187399,2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2406,5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14024,0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14024,0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13766,0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12182,0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12182,0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12124,0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16007,1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16007,1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12547,2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3180,9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10469,5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8080,5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8080,5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5058,5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2315402,8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264072,0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264072,0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20158,0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243914,0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1913964,0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1861998,0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1796282,0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65716,0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51966,0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51966,0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137366,8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137366,8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17642,0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20937,8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выплата денежных средств опекунам (попечителям) на содержание ребенка -сироты (детей-сирот), и ребенка (детей), оставшегося без попечения родителей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9283,0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86288,0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217730,4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11504,2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8772,0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6632,0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2732,2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2732,2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182014,2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182014,2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108081,0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11799,0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6683,0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9325,2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15126,0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24212,0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24212,0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19565,0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935208,5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65971,0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55147,0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55147,0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и/или сооружение недостающих объектов инженерно-коммуникационной инфраструктуры в рамках Программы развития продуктивной занятости и массового предпринимательства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635550,0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530010,0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524522,0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105540,0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коммунального хозяйства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благоустройства городов и населенных пунктов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233687,5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24835,5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10109,5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14726,0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208852,0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205822,0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340864,0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215937,0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215937,0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215937,0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66660,0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54180,0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46487,0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 и развития языков района (города областного значения)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31101,0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11924,0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19061,0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15386,0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9957,0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118066,9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95175,9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14771,0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14655,0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76804,9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6581,9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56023,0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11294,0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11294,0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11597,0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11597,0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11597,0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9144,0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9144,0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архитектуры, градостроительства и строительства района (города областного значения)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9144,0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8786,0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148609,0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148609,0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144109,0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22503,5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19204,0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и средний ремонт автомобильных дорог районного значения и улиц населенных пунктов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102401,5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33411,8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9049,0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9049,0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8291,0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24362,8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11018,8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11018,8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35112,3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35112,3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35112,3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21626,0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4"/>
        <w:gridCol w:w="686"/>
        <w:gridCol w:w="1446"/>
        <w:gridCol w:w="1446"/>
        <w:gridCol w:w="4500"/>
        <w:gridCol w:w="31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3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507139,0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520803,0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496978,0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496978,0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496978,0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496978,0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6"/>
        <w:gridCol w:w="1578"/>
        <w:gridCol w:w="1017"/>
        <w:gridCol w:w="1578"/>
        <w:gridCol w:w="2996"/>
        <w:gridCol w:w="41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4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13664,0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13664,0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13664,0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7"/>
        <w:gridCol w:w="804"/>
        <w:gridCol w:w="1694"/>
        <w:gridCol w:w="1694"/>
        <w:gridCol w:w="2863"/>
        <w:gridCol w:w="399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а и м е н о в а н и 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-550919,4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550919,4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8"/>
        <w:gridCol w:w="1783"/>
        <w:gridCol w:w="1149"/>
        <w:gridCol w:w="1783"/>
        <w:gridCol w:w="1149"/>
        <w:gridCol w:w="52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5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520803,0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520803,0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9"/>
        <w:gridCol w:w="1811"/>
        <w:gridCol w:w="1811"/>
        <w:gridCol w:w="3009"/>
        <w:gridCol w:w="34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3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а и м е н о в а н и 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13664,0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13664,0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13664,0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5"/>
        <w:gridCol w:w="1932"/>
        <w:gridCol w:w="1245"/>
        <w:gridCol w:w="1245"/>
        <w:gridCol w:w="1592"/>
        <w:gridCol w:w="50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5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43780,4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43780,4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