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bfbf" w14:textId="1b5bf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Сартугайского сельского округа Байганинского района от 30 сентября 2011 года № 4 "О наименовании составных частей Сартугайского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Сартугайского сельского округа Байганинского района Актюбинской области от 13 апреля 2017 года № 8. Зарегистрировано Департаментом юстиции Актюбинской области 27 апреля 2017 года № 5469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Конституционным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 июля 2013 года "О внесении изменений и дополнений в Конституционный закон Республики Казахстан и в некоторые законодательные акты Республики Казахстан по вопросам исключения противоречий, пробелов, коллизий между нормами права различных законодательных актов и норм, способствующих совершению коррупционных правонарушений" и </w:t>
      </w:r>
      <w:r>
        <w:rPr>
          <w:rFonts w:ascii="Times New Roman"/>
          <w:b w:val="false"/>
          <w:i w:val="false"/>
          <w:color w:val="000000"/>
          <w:sz w:val="28"/>
        </w:rPr>
        <w:t>статьей 50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апреля 2016 года "О правовых актах", аким Сартугайского сельского округа Байганинского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Сартугайского сельского округа Байганинского района от 30 сентября 2011 года № 4 "О наименовании составных частей Сартугайского сельского округа" (зарегистрированное в Реестре государственной регистрации нормативных правовых актов № 3-4-121, опубликованное 03 ноября 2011 года в газете "Жем-Сағыз") следующее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реквизитах указанного решения на казахском языке слово "селолық" заменить словом "ауылдық".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Сартугайского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Карабасов.Е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