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f24b2" w14:textId="f4f24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Алгинского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28 февраля 2017 года № 78. Зарегистрировано Департаментом юстиции Актюбинской области 4 апреля 2017 года № 5391. Утратило силу решением маслихата Алгинского района Актюбинской области от 1 марта 2018 года № 156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Алгинского района Актюбинской области от 01.03.2018 </w:t>
      </w:r>
      <w:r>
        <w:rPr>
          <w:rFonts w:ascii="Times New Roman"/>
          <w:b w:val="false"/>
          <w:i w:val="false"/>
          <w:color w:val="ff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(зарегистрированное в реестре государственной регистрации нормативных правовых актов за № 14637) Алгинский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оценки деятельности административных государственных служащих корпуса "Б" государственного учреждения "Аппарат Алгинского районного маслихата"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12 февраля 2016 года № 262 "Об утверждении методики оценки деятельности административных государственных служащих корпуса "Б" государственного учреждения "Аппарат Алгинского районного маслихата" (зарегистрированное в реестре государственной регистрации нормативных правовых актов за № 4791, опубликованное 14 апреля 2016 года в районной газете "Жұлдыз-Звезда")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Муратбаев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Алгинского районного маслихата от 28 февраля 2017 года № 78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Алгинского районного маслихата" 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Алгинского районного маслихата" (далее – настоящая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(зарегистрированное в реестре государственной регистраций нормативных правовых актов за номером № 14637)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кадровая служба.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руководитель отдела аппарата районного маслихата, которому возложены функции управления персоналом. Секретарь Комиссии по оценке не принимает участие в голосовании.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руководителю отдела аппарата районного маслихата, которому возложены функции управления персоналом. Второй экземпляр находится у руководителя служащего корпуса "Б".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Руководитель отдела аппарата районного маслихата, которому возложены функции управления персоналом формирует график проведения оценки по согласованию с председателем Комиссии по оценке.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аппарата районного маслихата, которому возложены функции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Интернет-портале государственных органов документы и мероприятия.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"-2" балла за каждый факт нарушения.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руководителем отдела аппарата районного маслихата, которому возложены функции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– "неудовлетворительно"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(включительно) баллов – "удовлетворительно"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 – "эффективно"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руководителем отдела аппарата районного маслихата, которому возложены функции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средняя оценка за отчетные кварталы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Руководитель отдела аппарата районного маслихата, которому возложены функции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аппарата районного маслихата, которому возложены функции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Руководитель отдела аппарата районного маслихата, которому возложены функции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руководителем отдела аппарата районного маслихата, которому возложены функции управления персоналом в произвольной форме составляется акт об отказе от ознакомления.</w:t>
      </w:r>
    </w:p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руководителя отдела аппарата районного маслихата, которому возложены функции управления персоналом.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государственного учреждения "Аппарат Алгинского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2"/>
        <w:gridCol w:w="5772"/>
        <w:gridCol w:w="2686"/>
      </w:tblGrid>
      <w:tr>
        <w:trPr>
          <w:trHeight w:val="30" w:hRule="atLeast"/>
        </w:trPr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мероприятий*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мероприятия</w:t>
            </w:r>
          </w:p>
        </w:tc>
      </w:tr>
      <w:tr>
        <w:trPr>
          <w:trHeight w:val="30" w:hRule="atLeast"/>
        </w:trPr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*Целевые показатели определяются с учетом их направленности надостижение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Служащий                               Непосредственный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Ф.И.О.(при его наличии)_________       Ф.И.О.(при его наличии)_________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       дата__________________________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       подпись_______________________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государственного учреждения "Аппарат Алгинского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__________________________квартал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оцениваемого служащего:_______________________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1804"/>
        <w:gridCol w:w="1668"/>
        <w:gridCol w:w="2408"/>
        <w:gridCol w:w="1536"/>
        <w:gridCol w:w="1669"/>
        <w:gridCol w:w="2140"/>
        <w:gridCol w:w="324"/>
      </w:tblGrid>
      <w:tr>
        <w:trPr>
          <w:trHeight w:val="3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дея-тельности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исполни-тельской дисцип-лины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Сведе-ния о фактах наруше-ния трудо-вой дисцип-лины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исполни-тельской дисцип-лины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Сведе-ния о фактах наруше-ния трудовой дисцип-лины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Служащий                               Непосредственный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Ф.И.О.(при его наличии)__________       Ф.И.О.(при его наличии)_________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       дата___________________________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       подпись________________________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государственного учреждения "Аппарат Алгинского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Ф.И.О.(при его наличии) оцениваемого служащего:_______________________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Служащий                               Непосредственный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Ф.И.О.(при его наличии)__________       Ф.И.О.(при его наличии)__________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       дата___________________________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       подпись________________________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государственного учреждения "Аппарат Алгинского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3905"/>
        <w:gridCol w:w="1750"/>
        <w:gridCol w:w="3905"/>
        <w:gridCol w:w="990"/>
      </w:tblGrid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 служащих (при его наличии)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(Ф.И.О.(при его наличии),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