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32cf" w14:textId="aea3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4 сентября 2017 года № 6. Зарегистрировано Департаментом юстиции Актюбинской области 13 сентября 2017 года № 5646. Утратило силу решением акима Курайлинского сельского округа города Актобе Актюбинской области от 17 января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Курайлинского сельского округа города Актобе Актюбинской области от 17.01.2018 № 1.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государственного,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15 августа 2017 года № 5-2/465 исполняющий обязанности акима Курайлинского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улице Жерұйық в селе Орлеу Курайлинского сельского округа, в связи с выявлением заболевания бруцеллез среди крупного рогатого и мелкого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Курайлинского сельского округа Шалабаева А.Б.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Курайлинского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