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e117" w14:textId="e3ae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Актобе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21 декабря 2017 года № 271. Зарегистрировано Департаментом юстиции Актюбинской области 18 января 2018 года № 5872.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Актобе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