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1009" w14:textId="7be1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крупных рек Иргиз, Торгай, их притоков и основных озер Тобол-Торгайского бассейна Актюбинской области, режима и особых условий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декабря 2017 года № 443. Зарегистрировано Департаментом юстиции Актюбинской области 27 декабря 2017 года № 5777.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полос", зарегистрированного в Реестре государственной регистрации нормативных правовых актов № 11838, в целях предотвращения загрязнения, засорения и истощения поверхностных вод, поддержания водных объектов и водохозяйственных сооружений в состоянии, соответствующем санитарно-эпидемиологическим и экологическим требованиям,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крупных рек Иргиз, Торгай их притоков и основных озер Тобол-Торгайского бассейна Актюбинской области на основании утвержденного проекта,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крупных рек Иргиз, Торгай их притоков и основных озер Тобол-Торгайского бассейна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Айтекебийского и Иргизского районов: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Департаментом земельного кадастра и технического обследования недвижимости - филиала некоммерческого акционерного общества "Государственная корпорация "Правительство для граждан" по Актюбинской области принять меры по переводу земель водоохранных полос в земли водного фонда, с внесением соответствующих изменений в государственный земельный кадастр;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довести до землепользователей установленные границы водоохранных зон, полос, режим и особые условия их хозяйственного использования;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работу по выносу или ликвидации объектов, расположенных в пределах водоохранных зон и полос и оказывающих вредное влияние на их состояние, согласно утвержденного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их содержание в надлежащем санитарном состоянии и соблюдение режима хозяйственного пользования.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природных ресурсов и регулирования природопользования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Актюбинской области Абдуллина М.Е.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"Департамент охраны общественного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 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Беркимбаева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"14"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республиканского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"Тобол-Торгайская бассейновая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 по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 ресурсов"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Оспанбекова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"14"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13 декабря 2017 года № 443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крупных рек Иргиз, Торгай, их притоков и основных озер Тобол-Торгайского бассейна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 (их притоки)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Средне-многолетний меженный уровень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(кв.км)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(км)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(кв.км)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КРУПНЫЕ РЕКИ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Иргиз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притоки река Иргиз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Баксайс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Уймола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Шетиргиз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Карабутак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Кайраткы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Талдык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Ащысай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Торгай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притоки река Торгай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Телькара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ОЗЕРА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135,1-142,0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Жанадаур (Шалбар)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 Карашатау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Үлкен-Жаланаш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Кіші-Жаланаш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Ширина границы водоохранной зоны и полосы отражены в картографическом материале проекта "Проектирование водоохранных зон и полос крупных рек Иргиз, Торгай, их притоков и основных озер Тобыл-Торгайского бассейна Актюбинской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443</w:t>
            </w:r>
          </w:p>
        </w:tc>
      </w:tr>
    </w:tbl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Актюбинской области от 18.10.2024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запрещаются: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данного подпункта применяются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запрещаются: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