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8ac" w14:textId="dc5c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"Мартук"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декабря 2017 года № 424. Зарегистрировано Департаментом юстиции Актюбинской области 22 декабря 2017 года № 5765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"Об особо охраняемых природных территориях",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местного значения "Мартук" (далее - Заказник) на территории Мартукского района Актюбинской области, общей площадью 133 796 (сто тридцать три тысячи семьсот девяносто шесть) гектара без изъятия земель у собственников и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Заказник передать в ведение государственного учреждения "Мартукское лесное хозяйство".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лесного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и животного мира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"08"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