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302" w14:textId="4a7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сентября 2017 года № 314. Зарегистрировано Департаментом юстиции Актюбинской области 26 сентября 2017 года № 5659. Утратило силу постановлением акимата Актюбинской области от 3 июля 2026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03.07.2026 № 123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13 мая 2019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11 сентября 2017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Актюбинской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комиссией, созданной акиматом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денежным вознаграждением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начальником Департамента полиции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комиссией, для выплаты поощрения - приказ начальника Департамента полиции Актюбинской области согласно решению, принятому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денежного вознаграждения устанавливается комиссией и не превышает, как правило,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производится за счет средств областного бюджета Департаментом полиции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в составе расходов Департамента полиции Актюбинской области отдельной программой.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