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29253" w14:textId="bb292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12 декабря 2016 года № 72 "Об областном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14 августа 2017 года № 195. Зарегистрировано Департаментом юстиции Актюбинской области 25 августа 2017 года № 5635. Срок действия решения – до 1 января 2018 года.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12 декабря 2016 года № 72 "Об областном бюджете на 2017-2019 годы", (зарегистрированное в Реестре государственной регистрации нормативных правовых актов за № 5191, опубликованное 10, 11 января 2017 года в газетах "Ақтөбе" и "Актюбинский вестник") следующие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"144 085 419,2" заменить цифрами "144 585 419,2",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налоговым поступлениям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"35 229 122" заменить цифрами "35 729 122";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"142 599 935,5" заменить цифрами "143 729 741,5";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"7 651 561" заменить цифрами "7 021 755",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"8 607 709" заменить цифрами "7 977 903";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третьем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"601 819" заменить цифрами "597 958";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девятом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"1 194 496" заменить цифрами "1 263 582";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двенадцатом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"1 207 787,7" заменить цифрами "1 231 525,4";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четырнадцатом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"1 110 375" заменить цифрами "1 024 562";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пятнадцатом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"40 072" заменить цифрами "39 092";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восемнадцатом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"3 021 246,2" заменить цифрами "2 920 246,2";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девятнадцатом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"2 250 000" заменить цифрами "1 683 200";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двадцать втором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"637 190" заменить цифрами "653 411";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"140 000 тысяч тенге - на приобретение учебников для государственных учреждений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1 000 000 тысяч тенге - на организацию внутригородских общественных пассажирских перевозок;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22 100 тысяч тенге - на дополнительное образование для детей.".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"400 000" заменить цифрами "200 000";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Г. ЕЛЕУОВ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областного маслихата от 14 августа 2017 года № 195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областного маслихата от 12 декабря 2016 года № 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(тысячи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144 585 419,2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35 729 122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14 023 458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14 023 458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12 548 087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12 548 087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9 157 577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9 157 577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4 432 814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24 287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8 287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а, также,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1 101 000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а, также,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1 101 000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3 307 527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3 307 527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104 423 483,2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5 390 061,2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5 390 061,2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99 033 422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99 033 422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143 729 741,5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сфере религиозной деятельности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Подготовка территориальной обороны и территориальная оборона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Мобилизационная подготовка и мобилизация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Предупреждение и ликвидация чрезвычайных ситауций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территориального органа и подведомственных государственных учреждений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7 994 031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7 994 031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7 971 118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4 136 710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3 558 929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учений по действиям при угрозе и возникновении кризисной ситуации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охраны общественного порядка во время проведения мероприятий международного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строительства, архитектуры и градостроительства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 объектов органов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35 728 750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строительства, архитектуры и градостроительства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21 248 680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строительства, архитектуры и градостроительства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17 645 302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11 567 771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6 077 531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5 322 777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5 322 777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Переподготовка и повышение квалификации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и переподготовка кадров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8 150 579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8 150 579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6 849 940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19 424 553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5 679 018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Пропаганда здорового образа жизни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строительства, архитектуры и градостроительства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Строительство и реконструкция объектов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6 408 578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6 408 578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1 504 536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1 595 548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1 595 548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1 549 620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3 350 255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3 350 255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3 351 490,6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поддержка инвалидов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1 665 149,6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1 589 502,6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17 242 593,3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11 047 789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10 858 164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3 633 328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7 167 428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служебного жилища, развитие инженерно-коммуникационной инфраструктуры и строительство, достройку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6 194 804,3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5 802 331,3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3 403 075,4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447 772,9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7 437 092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театрального и музыкального искусства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551 217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551 217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3 174 616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2 959 534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архивного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внешних связей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внешних связей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инвестиционного имиджа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1 205 197,4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864 769,4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599 769,4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575 677,4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12 349 184,6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11 621 343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11 380 796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159 288,3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747 393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3 282 982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5 686 620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растениеводства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окружающей среды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530 432,8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530 432,8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477 692,8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378 688,8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10 024 207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5 826 368,8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5 826 368,8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1 963 543,5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2 239 658,3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4 197 838,2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4 196 238,2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3 920 246,2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3 929 255,1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1 427 827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2 196 128,1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112 823,1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индустриально-инновационной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22 794 571,7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22 794 571,7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22 794 571,7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323 448,7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7 021 755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7 977 903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3 959 375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3 959 375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строительства, архитектуры и градостроительства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Кредитование бюджетов районов (городов областного значения) на проектирование и (или) строительство жилья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2 648 368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956 148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-6 166 077,3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6 166 077,3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5 082 058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5 082 058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5 082 058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1 105 515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2 189 534,3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2 189 534,3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2 189 534,3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областного маслихата от 14 августа 2017 года № 195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областного маслихата от 12 декабря 2016 года № 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(тысячи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110 979 103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36 241 514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14 643 822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14 643 822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12 983 724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12 983 724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8 613 968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8 613 968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3 355 721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16 457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а, также,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а, также,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3 338 164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3 338 164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71 381 868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5 983 000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5 983 000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65 398 868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65 398 868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110 623 628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сфере религиозной деятельности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1 227 712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Подготовка территориальной обороны и территориальная оборона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1 173 717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Мобилизационная подготовка и мобилизация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Предупреждение и ликвидация чрезвычайных ситауций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территориального органа и подведомственных государственных учреждений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Предупреждение и ликвидация чрезвычайных ситуаций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21 706 755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строительства, архитектуры и градостроительства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8 544 315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строительства, архитектуры и градостроительства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5 068 336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5 727 225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5 340 768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5 340 768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Переподготовка и повышение квалификации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и переподготовка кадров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7 085 757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7 085 757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строительства, архитектуры и градостроительства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Строительство и реконструкция объектов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2 106 996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3 356 826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поддержка инвалидов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9 446 438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5 720 745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5 720 745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3 578 941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2 141 804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3 725 693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6 312 663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театрального и музыкального искусства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3 767 399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3 120 528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3 017 392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архивного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внешних связей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1 385 979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1 033 838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6 076 279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5 508 720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5 351 413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3 862 331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растениеводства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окружающей среды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8 869 446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6 033 511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6 033 511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20 555 396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1 371 394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1 215 499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19 184 002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1 847 671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1 847 671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16 388 503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16 388 503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индустриально-инновационной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22 814 000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-4 276 030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915 775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строительства, архитектуры и градостроительства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Кредитование бюджетов районов (городов областного значения) на проектирование и (или) строительство жилья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915 775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(тысячи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5 191 805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5 191 805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5 191 805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Профицит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4 631 505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Использование профицита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-4 631 505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(тысячи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4 631 505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4 631 505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4 631 505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4 631 505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областного маслихата от 14 августа 2017 года № 195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областного маслихата от 12 декабря 2016 года № 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108 233 520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37 207 884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15 202 725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15 202 725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13 485 273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13 485 273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8 519 886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8 519 886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3 434 023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16 394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а, также,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1 150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а, также,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1 150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3 416 479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3 416 479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67 591 613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7 655 000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7 655 000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59 936 613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59 936 613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108 778 320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сфере религиозной деятельности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Подготовка территориальной обороны и территориальная оборона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Мобилизационная подготовка и мобилизация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Предупреждение и ликвидация чрезвычайных ситауций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территориального органа и подведомственных государственных учреждений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Предупреждение и ликвидация чрезвычайных ситуаций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17 010 657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строительства, архитектуры и градостроительства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3 518 239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5 730 758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5 340 768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5 340 768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Переподготовка и повышение квалификации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и переподготовка кадров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7 545 767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7 545 767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301 342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6 575 913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строительства, архитектуры и градостроительства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Строительство и реконструкция объектов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1 961 787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3 357 746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поддержка инвалидов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5 805 828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театрального и музыкального искусства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3 397 741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3 017 392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архивного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внешних связей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6 081 732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5 354 013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3 862 331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растениеводства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окружающей среды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4 072 997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3 071 694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37 080 388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1 755 245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1 755 245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34 356 132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34 356 132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индустриально-инновационной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-1 181 804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(тысячи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1 181 804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Профицит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Использование профицита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-637 004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(тысячи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637 004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