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72fd" w14:textId="3987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Жусипбека Аймауытова безымянной улице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2017 года № 168 и решение маслихата Актюбинской области от 30 мая 2017 года № 141. Зарегистрировано Департаментом юстиции Актюбинской области 3 июля 2017 года № 5564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20 декабря 2016 года, протоколом проведенных постоянной комиссией маслихата города Актобе публичных слушаний,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имя Жусипбека Аймауытова безымянной улице города Актобе,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совместного постановления акимата и решения маслихата возложить на заместителя акима области Нургалиева Е.Ж.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и решению маслихата Актюбинской области от 30 мая 2017 года № 168/141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имени Жусипбека Аймауытова безымянной улице города Актобе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