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60b50" w14:textId="1e60b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государственной поддержке развития животноводства в Актюбинской области на 2017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30 января 2017 года № 13. Зарегистрировано Департаментом юстиции Актюбинской области 17 февраля 2017 года № 5264. Утратило силу постановлением акимата Актюбинской области от 11 апреля 2017 года № 93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Актюбинской области от 11.04.2017 № 93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19 ноября 2014 года № 3-1/600 "Об утверждении Правил субсидирования развития племенного животноводства, повышения продуктивности и качества продукции животноводства", зарегистрированного в Реестре государственной регистрации нормативных правовых актов № 9987,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нормативы субсидий на возмещение до 100% затрат по искусственному осеменению маточного поголовья крупного рогатого скота в крестьянских (фермерских), личных подсобных хозяйствах и производственных кооперативах, удешевление затрат по заготовке и приобретению грубых, сочных, концентрированных кормов и кормовых добавок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критерии и требования к поставщикам услуг по искусственному осеменению маточного поголовья крупного рогатого скота в крестьянских (фермерских), личных подсобных хозяйствах и производственных кооперативах, товаропроизводителям по заготовке и приобретению грубых, сочных, концентрированных кормов и кормовых добавок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объемы субсидий по направлениям субсидирования развития племенного животноводства, повышения продуктивности и качества продукции животноводства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"Управление сельского хозяйства Актюбинской области" обеспечить направление настоящего постановления на официальное опубликование в периодических печатных изданиях и эталонном контрольном банке нормативных правовых актов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Актюбинской области Джумагазиева М.С.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Актюбинской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Актюбинской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января 2017 года № 13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Нормативы субсидий на возмещение до 100% затрат по искусственному осеменению маточного поголовья крупного рогатого скота в крестьянских (фермерских), личных подсобных хозяйствах и производственных кооперативах, удешевление затрат по заготовке и приобретению грубых, сочных, концентрированных кормов и кормовых добавок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0"/>
        <w:gridCol w:w="6071"/>
        <w:gridCol w:w="499"/>
        <w:gridCol w:w="3840"/>
      </w:tblGrid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направления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 субсидий на 1 голову,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искусственного осеменения маточного поголовья крупного рогатого скота в крестьянских (фермерских), личных подсобных хозяйствах и производственных кооперативах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затрат по заготовке и приобретению грубых, сочных, концентрированных кормов и кормовых добавок*: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племенное маточное поголовье крупного рогатого скота мясного направления зарубежной селекции из дальнего зарубежья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откормочные площадки 1 категории по крупному рогатому скоту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племенное маточное поголовье крупного рогатого скота молочного направления со среднегодовым удоем свыше 7000 литров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племенное маточное поголовье крупного рогатого скота молочного направления со среднегодовым удоем свыше 5000 литров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*Примечание: выделение субсидий осуществляется согласно приоритетности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развития племенного животноводства, повышения продуктивности и качества продукции животноводства,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19 ноября 2014 года № 3-1/600 (зарегистрированный в Реестре государственных нормативных правовых актов за № 9987).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Актюбинской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января 2017 года № 13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и требования к поставщикам услуг по искусственному осеменению маточного поголовья крупного рогатого скота в крестьянских (фермерских), личных подсобных хозяйствах и производственных кооперативах, товаропроизводителям по заготовке и приобретению грубых, сочных, концентрированных кормов и кормовых добавок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7"/>
        <w:gridCol w:w="4733"/>
        <w:gridCol w:w="6690"/>
      </w:tblGrid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направления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Критерии и требования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искусственного осеменения маточного поголовья крупного рогатого скота в крестьянских (фермерских), личных подсобных хозяйствах и производственных кооперативах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Наличие пунктов по искусственному осеменению, оснащенных и соответствующих зоотехническим и ветеринарно-санитарным требованиям;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Наличие техников-осеменаторов, прошедших специальные подготовительные курсы, зарегистрированных в реестре субъектов племенного животноводства.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затрат по заготовке и приобретению грубых, сочных, концентрированных кормов и кормовых добавок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Для племенного маточного поголовья крупного рогатого скота мясного направления: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регистрации маточного поголовья крупного рогатого скота в базе данных информационной аналитической системы и идентификации сельскохозяйственных животных.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Для откормочных площадок 1 категории: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 поголовья крупного рогатого скота в базе данных идентификации сельскохозяйственных животных (подтверждается выпиской из базы идентификации сельскохозяйственных животных).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Для племенного маточного поголовья крупного рогатого скота молочного направления со среднегодовым удоем свыше 7 000 кг: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среднегодовой удой от одной фуражной коровы согласно годовому статистическому отчету за прошлый год должен составить не менее 7 000 кг.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Для племенного маточного поголовья крупного рогатого скота молочного направления со среднегодовым удоем свыше 5 000 кг: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среднегодовой удой от одной фуражной коровы согласно годовому статистическому отчету за прошлый год должен составить не менее 5 000 кг.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Актюбинской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января 2017 года № 13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по направлениям субсидирования развития племенного животноводства, повышения продуктивности и качества продукции животноводства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8"/>
        <w:gridCol w:w="3269"/>
        <w:gridCol w:w="498"/>
        <w:gridCol w:w="2200"/>
        <w:gridCol w:w="2997"/>
        <w:gridCol w:w="2678"/>
      </w:tblGrid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измере-ния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Нормативы субсидий на 1 единицу,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субсидий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субсидий,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Скотоводство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искусственного осеменения маточного поголовья крупного рогатого скота в крестьянских (фермерских), личных подсобных хозяйствах и производственных кооперативах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Мясное скотоводство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селекционной и племенной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маточное поголовье крупного рогатого скота, охваченного породным преобразованием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1 195 524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маточное поголовье племенного крупного рогатого скота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племенных быков-производителей мясных пород в общественных стадах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племенного и селекционного крупного рогатого скота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отечественный племенной крупный рогатый скот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697 312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импортированный племенной и селекционный крупный рогатый скот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говядины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бычков на откормочные площадки первого уровня производства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затрат по заготовке и приобретению грубых, сочных, концентрированных кормов и кормовых добавок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539 004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4 246 248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Молочное скотоводство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селекционной и племенной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маточное поголовье племенного крупного рогатого скота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племенных быков-производителей молочных и комбинированных пород в общественных стадах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племенного крупного рогатого скота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отечественный племенной крупный рогатый скот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импортированный племенной крупный рогатый скот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молока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уровень, ***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затрат по заготовке и приобретению грубых, сочных, концентрированных кормов и кормовых добавок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742 772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Мясное птицеводство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мяса птицы: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Яичное птицеводство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Удешевление стоимости производства пищевого яйца: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85 000 000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Свиноводство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свинины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Овцеводство (козоводство)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селекционной и племенной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маточное поголовье овец, охваченного породным преобразованием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племенных баранчиков и ярок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баранины (ягнятины)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племенных лошадей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конины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кумыса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Верблюдоводство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шубата (биошубат и улучшенный шубат)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6 186 620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* нормативы субсидий указаны в подпунктах 2.1., 2.2., 2.3., 2.4. пункта 2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** объем субсидий определяется исходя из фактически заявленного объема.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*** с учетом повышения норматива субсидий до 50% (согласно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развития племенного животноводства, повышения продуктивности и качества продукции животноводства,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19 ноября 2014 года № 3-1/600).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