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6727db" w14:textId="e6727d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Шортандинском районе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Шортандинского районного маслихата Акмолинской области от 20 декабря 2017 года № С-22/3. Зарегистрировано Департаментом юстиции Акмолинской области 29 декабря 2017 года № 6261. Утратило силу решением Шортандинского районного маслихата Акмолинской области от 28 апреля 2018 года № С-27/3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Шортандинского районного маслихата Акмолинской области от 28.04.2018 </w:t>
      </w:r>
      <w:r>
        <w:rPr>
          <w:rFonts w:ascii="Times New Roman"/>
          <w:b w:val="false"/>
          <w:i w:val="false"/>
          <w:color w:val="ff0000"/>
          <w:sz w:val="28"/>
        </w:rPr>
        <w:t>№ С-27/3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>, Шортандинский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Шортандинском районе на 2018-2019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Е.Жапаров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Д.Отаров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Шортандинского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Г.Садвокасова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20.12.2017 г.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С-22/3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Шортандинском районе на 2018-2019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в Шортандинском районе на 2018-2019 годы (далее - План) разработан в соответствии с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Шортандинского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Шортандинском районе имеются 9 сельских округов, 2 поселка и 30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Шортандинского района 467 564 гектар, из них пастбищные земли – 146 618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- 111 736,5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- 31 415,5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- 262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- 3 204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Шортандинского района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черноземы южные малогумусные тяжелосуглинистые.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11 ветеринарных пунктов, 2 пункта для искусственного осеменения и 8 скотомогильников.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Шортандинском районе насчитывается крупного рогатого скота 16 061 голов, мелкого рогатого скота 16 779 голов, 5 450 голов лошадей и 44 001 птиц.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Шортандинскому району имеются всего 146 618 гектар пастбищных угодий. В черте населенного пункта числится 31 415,5 гектар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Шортандинском районе сервитуты для прогона скота не установлены.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Шортандинском районе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Шортандинского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прилагаемый к схеме (карте) расположения пастбищ на территории Шортандинского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1"/>
        <w:gridCol w:w="10829"/>
      </w:tblGrid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собственников земельных участков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 Кенес Гавилович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Радченко Виталий Владимирович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Сейджапарова Динара Нурлановна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Наметова Балнур Елтаевна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Ниязова Гулияш Балкеновна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Смаиыл Азат Дулатулы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Ануар Умирзакович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Кабкешов Орал Расулович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Тюлебеков Марат Серикович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Каспер Роман Романович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Атякшев Дмитрий Анатольевич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Рудый Елена Александровна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Серик Сапарханович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Дарадур Андрей Семенович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Тян Нелля Петровна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 Валентина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Шегай Роля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Арсен Байдоллаевич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Ерик Салтыкпаевич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Мешитбаева Алия Илимовна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Турсумбаева Айсара Султановна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Джетыбаев Еркин Омаркулович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Исенова Жибек Рахимовна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Бауржан Канатович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Сапарбаев Кудайберди Амангельдиевич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Сапарбаев Кудайберди Амангельдиевич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Сапарбаев Кудайберди Амангельдиевич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Сапарбаев Кудайберди Амангельдиевич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Сапарбаев Кудайберди Амангельдиевич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Сапарбаев Кудайберди Амангельдиевич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Сапарбаев Кудайберди Амангельдиевич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Тастаев Мамадияр Жотабаевич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Шахманов Ахихат Елдарович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Такамбаев Ниязбек Шамилевич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Есиркепов Бахытжан Аликасымович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Абай Кадыршеевич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Саулебаева Аякоз Куанышбековна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Кубетаев Ардак Шермухамбетович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Ерубай Бугенбаевич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Избастинов Мурат Аринович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Чигреев Талгат Максимович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 Тохтар Рамазанович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Кажакат Арман Сагындыкулы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 Андрей Юрьевич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 Андрей Юрьевич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Сапар Темирбаевич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Сапар Темирбаевич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Камиев Еркин Толеутаевич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Ерубай Бугенбаевич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Ерубай Бугенбаевич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Бондарев Евгений Владимирович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Онайбаев Газиз Тукенович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Канат Олжабаевич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Ерлан Есбулатович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Симакин Валентин Иванович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Ишмаметова Закия Ануаровна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Алшоразов Серик Наржигитович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Тюлебеков Марат Серикович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Тюлебеков Марат Серикович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Серых Василий Геннадьевич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Жанат Максутович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Азамат Каирбекович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Джумабеков Ербол Кудиярович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Айкынбай Есиркепович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Тлешова Жансая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Габдуллина Кульзия Карымсаковна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Габдуллина Кульзия Карымсаковна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Габдуллина Кульзия Карымсаковна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Әбдірахман Дидар Куанышбекулы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Экажев Ибрагим Магометович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Игенбаева Сагат Калиевна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Аппас Амирбекович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Махметов Руслан Жумажанович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Ахылбекова Злиха Махмудовна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Балгужина Нюра Утжановна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Каирбек Каламтаевич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Каирбек Каламтаевич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 Нурлан Сапарулы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Каирбек Каламтаевич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Каирбек Каламтаевич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Каирбек Каламтаевич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Каирбек Каламтаевич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Куаныш Баянбаевич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Хамидола Оспановна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Тагаева Камар Есжановна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Мукашова Халида Сабыровна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Куандыкова Асия Созакбаевна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Куандыкова Асия Созакбаевна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Аппас Амирбекович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Елшибаева Айгуль Какеновна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Аппас Амирбекович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Джамбул Хамзенович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Джамбул Хамзенович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Абермит Владимир Фридрихович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Жанна Сергазиевна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Мухамедгалиев Алибек Бекмухамедович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Алимбекова Светкуль Талгатовна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Саят Сайранович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Мухамеджарова Айнаш Капановна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"Ремисон" Кажакат Арман Сағындыкұлы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"Ремисон" Кажакат Арман Сағындыкұлы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"Ремисон" Кажакат Арман Сағындыкұлы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"Ремисон" Кажакат Арман Сағындыкұлы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"Ремисон" Кажакат Арман Сағындыкұлы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"Ремисон" Кажакат Арман Сағындыкұлы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"Ремисон" Кажакат Арман Сағындыкұлы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"ASTANA-DEVELOPMENT" 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"Ен-Дала"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"Промспецресурс"</w:t>
            </w:r>
          </w:p>
        </w:tc>
      </w:tr>
      <w:tr>
        <w:trPr>
          <w:trHeight w:val="30" w:hRule="atLeast"/>
        </w:trPr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0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"Темп Торг Строй-НС" 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на территории Шортандинского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89"/>
        <w:gridCol w:w="9911"/>
      </w:tblGrid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Есильбаев Дулат Апсаматович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Серов Александр Петрович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Брунер Елена Дмитриевна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Муратжан Халмуратович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Есенжол Тускенович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Альбогачиев Сулейман Израилович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Сергей Владимирович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Бруннер Захар Анатольевич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Имгрунт Эдуард Филипович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Хас-Магамед Жумалатович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Лемеш Иван Мечеславович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Гащук Василий Васильевич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Жемчугова Наталья Ильинична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Бухаев Сергали Темиржанович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Байдарбеков Нуржан Кайроллович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Даитов Каирулла Дайтович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Дюсебаев Жаксылык Картабаевич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Марас Имашевич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 Казез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Акшасар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Алимбекова Светкуль Талгатовна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Елболсын Хамзинович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Байдарбеков Нурлан Кайроллович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 Олжас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Жамкеев Карымбай Уракович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Айтказин Талгат Сайранбекович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Днеслам Токышевич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Каминев Жаркымбек Аманжолович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Салауат Сембиевич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Кашиков Мазип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 Бахытбек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Кикбай Кунашпаевич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Биллер Антон Антонович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Олег Георгиевич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Сагидуллин Расим Махмутович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Жанаев Куанышбай Тутеевич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Кишкинтаев Куаныш Жунуспекович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Лоскутов Валерий Витальевич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Кадиар Чаризада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Дыханбаев Бауржан Амангельдинович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Есенгельды Молдашевич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Хайшыбай Озат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Садбеков Алихан Сагадатович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Жантурсунов Мурат Мейрамгалиевич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Альбогачиев Сулейман Израилович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Битаков Есенгельды Мухамедьянович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Елена Владимировна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Богданович Андрей Грандович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Есенжол Тускенович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"Раевка" Гейгер Александр Вальтрович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"Бектау" Ткаченко Александр Петрович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"Пригородное" Садуакас Раскали Канапьянович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"Комагро" Байков Александр Леонидович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"Новокубанское" Доброскок Александр Иванович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"Новоселовка" Ткаченко Петр Петрович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"Нива" Абермит Владимир Фридрихович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"Октябрское" Мут Александр Александрович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"Петровское" Сафронов Иван Петрович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"Тонкерис" Балгужин Кенес Гавилович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"Байкал-Агро" Евтушенко Григорий Васильевич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"Сагым-Бидай" Нурмухамбетов Дильмар Жумашевич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Пригородное" Танкибаев Рашид Зейнулменович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Эталон" Мандажи Сергей Константинович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"Айям-7" Битаков Есенгельды Мухамедьянович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"Жакен-1" Бренер Александр Рияртович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"Молочные реки 2011" Жукенов Бейсенбай Белькенович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"НПЦ з/х им. А.И.Бараева"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"Барыс - 2011" Курманов Жандос Салтыкпаевич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"Сервисно - заготовительный центр" Шортанды" Жабагин Алтынбек Нуркайдарович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"Адина Өнім" Жунусов Кайрат Зюатденович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"Басколь 2012" Бекишев Есенжол Тускенович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"Кун Бель" Княжев Дмитрий Николаевич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"Эмир 2030" Доган Лейла Угиевна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"Нива Золотая" Майка Алексей Алексеевич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"Торговый дом "Шортанды-Астана"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"Конеферма Алтын- Эмель"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"Али-Нур" Отаров Нурлан Кадырханович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"АлЭра"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"Тулпар 2017"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"Жер"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"Агро-Титан"</w:t>
            </w:r>
          </w:p>
        </w:tc>
      </w:tr>
      <w:tr>
        <w:trPr>
          <w:trHeight w:val="30" w:hRule="atLeast"/>
        </w:trPr>
        <w:tc>
          <w:tcPr>
            <w:tcW w:w="2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"Кыпшак"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Шортандинском районе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Шортандинского района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Шортандинском районе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Шортандинском районе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–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Шортандинского района не имеется.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Андреевский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Петровский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Бозайгыр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Бектау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Новоселовский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Дамсинский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Пригородный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Новокубанский сельский округ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Шортандинском районе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Новоселовский сельский округ - 679 гектар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Шортандинском районе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Раевский сельский округ - 575 гектар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1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Шортандинском районе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08"/>
        <w:gridCol w:w="1165"/>
        <w:gridCol w:w="1165"/>
        <w:gridCol w:w="1166"/>
        <w:gridCol w:w="1166"/>
        <w:gridCol w:w="1166"/>
        <w:gridCol w:w="1166"/>
        <w:gridCol w:w="1166"/>
        <w:gridCol w:w="1166"/>
        <w:gridCol w:w="1166"/>
      </w:tblGrid>
      <w:tr>
        <w:trPr>
          <w:trHeight w:val="30" w:hRule="atLeast"/>
        </w:trPr>
        <w:tc>
          <w:tcPr>
            <w:tcW w:w="18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Дамсинский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Бозайгыр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Новокубанкий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Раевский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Шортанды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Жолымбет</w:t>
            </w:r>
          </w:p>
        </w:tc>
        <w:tc>
          <w:tcPr>
            <w:tcW w:w="1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