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727db" w14:textId="e6727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в Шортандинском районе на 2018-2019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20 декабря 2017 года № С-22/3. Зарегистрировано Департаментом юстиции Акмолинской области 29 декабря 2017 года № 6261. Утратило силу решением Шортандинского районного маслихата Акмолинской области от 28 апреля 2018 года № С-27/3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Шортандинского районного маслихата Акмолинской области от 28.04.2018 </w:t>
      </w:r>
      <w:r>
        <w:rPr>
          <w:rFonts w:ascii="Times New Roman"/>
          <w:b w:val="false"/>
          <w:i w:val="false"/>
          <w:color w:val="ff0000"/>
          <w:sz w:val="28"/>
        </w:rPr>
        <w:t>№ С-27/3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20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"О пастбищах"</w:t>
      </w:r>
      <w:r>
        <w:rPr>
          <w:rFonts w:ascii="Times New Roman"/>
          <w:b w:val="false"/>
          <w:i w:val="false"/>
          <w:color w:val="000000"/>
          <w:sz w:val="28"/>
        </w:rPr>
        <w:t>, Шортандинский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в Шортандинском районе на 2018-2019 годы.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Е.Жапаров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Д.Отаров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Шортандинского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Г.Садвокасова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20.12.2017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С-22/3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Шортандинском районе на 2018-2019 годы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в Шортандинском районе на 2018-2019 годы (далее - План) разработан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20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"О пастбищах"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содержит: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Шортандинского района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поселке, селе,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Шортандинском районе имеются 9 сельских округов, 2 поселка и 30 сельских населенных пунктов.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Шортандинского района 467 564 гектар, из них пастбищные земли – 146 618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- 111 736,5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- 31 415,5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 - 262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лесного фонда - 3 204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природным условиям территория Шортандинского района находится в пределах степной зоны и по агроклиматическим показателям в двух агроклиматических районах: незначительно засушливом умеренно теплом (центральная и южная часть) и засушливом умеренно теплом (северная часть), которые характеризуются всеми чертами континентальности: суровой продолжительной зимой, коротким умеренно жарким летом, резкими контрастами температур зимы и лета, малым количеством годовых осадков.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в основном черноземы южные малогумусные тяжелосуглинистые.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районе действуют 11 ветеринарных пунктов, 2 пункта для искусственного осеменения и 8 скотомогильников.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Шортандинском районе насчитывается крупного рогатого скота 16 061 голов, мелкого рогатого скота 16 779 голов, 5 450 голов лошадей и 44 001 птиц.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Шортандинскому району имеются всего 146 618 гектар пастбищных угодий. В черте населенного пункта числится 31 415,5 гектар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Шортандинском районе сервитуты для прогона скота не установлены.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Шортандинском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Шортандинского района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1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1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94600" cy="245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245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земельных участков, прилагаемый к схеме (карте) расположения пастбищ на территории Шортандинского района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1"/>
        <w:gridCol w:w="10829"/>
      </w:tblGrid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собственников земельных участков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Балгужин Кенес Гавилович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Радченко Виталий Владимирович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Сейджапарова Динара Нурлановна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Наметова Балнур Елтаевна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Ниязова Гулияш Балкеновна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Смаиыл Азат Дулатулы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Рустемов Ануар Умирзакович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Кабкешов Орал Расулович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Тюлебеков Марат Серикович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Каспер Роман Романович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Атякшев Дмитрий Анатольевич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Рудый Елена Александровна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Алимов Серик Сапарханович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Дарадур Андрей Семенович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Тян Нелля Петровна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 Валентина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Шегай Роля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Канафин Арсен Байдоллаевич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Курманов Ерик Салтыкпаевич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Мешитбаева Алия Илимовна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Турсумбаева Айсара Султановна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Джетыбаев Еркин Омаркулович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Исенова Жибек Рахимовна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Макашев Бауржан Канатович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Сапарбаев Кудайберди Амангельдиевич 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Сапарбаев Кудайберди Амангельдиевич 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Сапарбаев Кудайберди Амангельдиевич 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Сапарбаев Кудайберди Амангельдиевич 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Сапарбаев Кудайберди Амангельдиевич 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Сапарбаев Кудайберди Амангельдиевич 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Сапарбаев Кудайберди Амангельдиевич 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Тастаев Мамадияр Жотабаевич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Шахманов Ахихат Елдарович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Такамбаев Ниязбек Шамилевич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Есиркепов Бахытжан Аликасымович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Мурзагалиев Абай Кадыршеевич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Саулебаева Аякоз Куанышбековна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Кубетаев Ардак Шермухамбетович 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Исатаев Ерубай Бугенбаевич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Избастинов Мурат Аринович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Чигреев Талгат Максимович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Конурбаев Тохтар Рамазанович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Кажакат Арман Сагындыкулы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 Андрей Юрьевич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 Андрей Юрьевич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Сапар Темирбаевич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Сапар Темирбаевич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Камиев Еркин Толеутаевич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Исатаев Ерубай Бугенбаевич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Исатаев Ерубай Бугенбаевич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Бондарев Евгений Владимирович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Онайбаев Газиз Тукенович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Агубаев Канат Олжабаевич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Дюсембаев Ерлан Есбулатович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Симакин Валентин Иванович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Ишмаметова Закия Ануаровна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Алшоразов Серик Наржигитович 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Тюлебеков Марат Серикович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Тюлебеков Марат Серикович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Серых Василий Геннадьевич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Рахимжанов Жанат Максутович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Телеген Базарбай Шакиевич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Телеген Базарбай Шакиевич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Телеген Базарбай Шакиевич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Телеген Базарбай Шакиевич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Телеген Базарбай Шакиевич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Телеген Базарбай Шакиевич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Телеген Базарбай Шакиевич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Телеген Базарбай Шакиевич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Телеген Базарбай Шакиевич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Телеген Базарбай Шакиевич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Телеген Базарбай Шакиевич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Телеген Базарбай Шакиевич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Телеген Базарбай Шакиевич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Телеген Базарбай Шакиевич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Телеген Базарбай Шакиевич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Телеген Базарбай Шакиевич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Телеген Базарбай Шакиевич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Садвакасов Азамат Каирбекович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Джумабеков Ербол Кудиярович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Олжабаев Айкынбай Есиркепович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Тлешова Жансая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Габдуллина Кульзия Карымсаковна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Габдуллина Кульзия Карымсаковна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Габдуллина Кульзия Карымсаковна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Әбдірахман Дидар Куанышбекулы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Экажев Ибрагим Магометович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Игенбаева Сагат Калиевна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 Аппас Амирбекович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Махметов Руслан Жумажанович 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Ахылбекова Злиха Махмудовна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Балгужина Нюра Утжановна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Алтаев Каирбек Каламтаевич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Алтаев Каирбек Каламтаевич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Осипов Нурлан Сапарулы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Алтаев Каирбек Каламтаевич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Алтаев Каирбек Каламтаевич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Алтаев Каирбек Каламтаевич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Алтаев Каирбек Каламтаевич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Куаныш Баянбаевич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Хамидола Оспановна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Тагаева Камар Есжановна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Мукашова Халида Сабыровна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Куандыкова Асия Созакбаевна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Куандыкова Асия Созакбаевна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 Аппас Амирбекович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Елшибаева Айгуль Какеновна 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 Аппас Амирбекович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 Джамбул Хамзенович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 Джамбул Хамзенович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Абермит Владимир Фридрихович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Кусаинова Жанна Сергазиевна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Мухамедгалиев Алибек Бекмухамедович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Алимбекова Светкуль Талгатовна 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Байтасов Саят Сайранович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Мухамеджарова Айнаш Капановна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"Ремисон" Кажакат Арман Сағындыкұлы 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"Ремисон" Кажакат Арман Сағындыкұлы 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"Ремисон" Кажакат Арман Сағындыкұлы 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"Ремисон" Кажакат Арман Сағындыкұлы 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"Ремисон" Кажакат Арман Сағындыкұлы 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"Ремисон" Кажакат Арман Сағындыкұлы 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"Ремисон" Кажакат Арман Сағындыкұлы 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"ASTANA-DEVELOPMENT" 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"Ен-Дала"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"Промспецресурс"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"Темп Торг Строй-НС" 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землепользователей земельных участков, прилагаемый к схеме (карте) расположения пастбищ на территории Шортандинского района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9"/>
        <w:gridCol w:w="9911"/>
      </w:tblGrid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землепользователей земельных участков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Есильбаев Дулат Апсаматович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Серов Александр Петрович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Брунер Елена Дмитриевна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Алибеков Муратжан Халмуратович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Бекишев Есенжол Тускенович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Альбогачиев Сулейман Израилович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Касимов Сергей Владимирович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Бруннер Захар Анатольевич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Имгрунт Эдуард Филипович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 Хас-Магамед Жумалатович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Лемеш Иван Мечеславович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Гащук Василий Васильевич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Жемчугова Наталья Ильинична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Бухаев Сергали Темиржанович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Байдарбеков Нуржан Кайроллович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Даитов Каирулла Дайтович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Дюсебаев Жаксылык Картабаевич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Исабеков Марас Имашевич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Капышев Казез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Омарова Акшасар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Алимбекова Светкуль Талгатовна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 Елболсын Хамзинович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Байдарбеков Нурлан Кайроллович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Орак Олжас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Жамкеев Карымбай Уракович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Айтказин Талгат Сайранбекович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 Днеслам Токышевич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Каминев Жаркымбек Аманжолович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Исмаилов Салауат Сембиевич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Кашиков Мазип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 Бахытбек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Кикбай Кунашпаевич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Биллер Антон Антонович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 Олег Георгиевич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Сагидуллин Расим Махмутович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Жанаев Куанышбай Тутеевич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Кишкинтаев Куаныш Жунуспекович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Лоскутов Валерий Витальевич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Кадиар Чаризада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Дыханбаев Бауржан Амангельдинович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Молдашев Есенгельды Молдашевич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Хайшыбай Озат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Садбеков Алихан Сагадатович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Жантурсунов Мурат Мейрамгалиевич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Альбогачиев Сулейман Израилович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Битаков Есенгельды Мухамедьянович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Мусина Елена Владимировна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Богданович Андрей Грандович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Бекишев Есенжол Тускенович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"Раевка" Гейгер Александр Вальтрович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"Бектау" Ткаченко Александр Петрович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"Пригородное" Садуакас Раскали Канапьянович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"Комагро" Байков Александр Леонидович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"Новокубанское" Доброскок Александр Иванович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"Новоселовка" Ткаченко Петр Петрович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"Нива" Абермит Владимир Фридрихович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"Октябрское" Мут Александр Александрович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"Петровское" Сафронов Иван Петрович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"Тонкерис" Балгужин Кенес Гавилович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"Байкал-Агро" Евтушенко Григорий Васильевич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"Сагым-Бидай" Нурмухамбетов Дильмар Жумашевич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"СХП Пригородное" Танкибаев Рашид Зейнулменович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"СХП Эталон" Мандажи Сергей Константинович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"Айям-7" Битаков Есенгельды Мухамедьянович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"Жакен-1" Бренер Александр Рияртович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"Молочные реки 2011" Жукенов Бейсенбай Белькенович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"НПЦ з/х им. А.И.Бараева"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"Барыс - 2011" Курманов Жандос Салтыкпаевич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"Сервисно - заготовительный центр" Шортанды" Жабагин Алтынбек Нуркайдарович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производственный кооператив "Адина Өнім" Жунусов Кайрат Зюатденович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"Басколь 2012" Бекишев Есенжол Тускенович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производственный кооператив "Кун Бель" Княжев Дмитрий Николаевич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"Эмир 2030" Доган Лейла Угиевна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"Нива Золотая" Майка Алексей Алексеевич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"Торговый дом "Шортанды-Астана"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"Конеферма Алтын- Эмель"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"Али-Нур" Отаров Нурлан Кадырханович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"АлЭра"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"Тулпар 2017"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"Жер"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"Агро-Титан"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производственный кооператив "Кыпшак"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Шортандинском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</w:p>
        </w:tc>
      </w:tr>
    </w:tbl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Схема пастбищеоборотов, приемлемая для Шортандинского района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9"/>
        <w:gridCol w:w="2461"/>
        <w:gridCol w:w="2461"/>
        <w:gridCol w:w="1989"/>
        <w:gridCol w:w="1990"/>
      </w:tblGrid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4 - очередность использования загонов в году.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Шортандинском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</w:p>
        </w:tc>
      </w:tr>
    </w:tbl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1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6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40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Шортандинском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</w:p>
        </w:tc>
      </w:tr>
    </w:tbl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Среднесуточная норма потребления воды на одно сельскохозяйственное животное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рационального использования пастбищ, утвержденных приказом Заместителя Премьер-Министра Республики Казахстан – Министра сельского хозяйства Республики Казахстан от 24 апреля 2017 года № 173 (зарегистрирован в Реестре государственной регистрации нормативных правовых актов за № 15090).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Оросительных или обводнительных каналов на территории Шортандинского района не имеется.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Андреевский сельский округ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05700" cy="721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721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Петровский сельский округ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88200" cy="610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188200" cy="610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округ Бозайгыр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73900" cy="906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073900" cy="906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округ Бектау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0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0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Новоселовский сельский округ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40600" cy="579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340600" cy="579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Дамсинский сельский округ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70800" cy="736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670800" cy="736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4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4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Пригородный сельский округ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7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Новокубанский сельский округ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72400" cy="788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788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5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5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Шортандинском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1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94600" cy="603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603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Новоселовский сельский округ - 679 гектар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41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Шортандинском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поселке, селе, сельском округе </w:t>
      </w:r>
    </w:p>
    <w:bookmarkEnd w:id="1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0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Раевский сельский округ - 575 гектар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0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51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51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Шортандинском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</w:p>
        </w:tc>
      </w:tr>
    </w:tbl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8"/>
        <w:gridCol w:w="1165"/>
        <w:gridCol w:w="1165"/>
        <w:gridCol w:w="1166"/>
        <w:gridCol w:w="1166"/>
        <w:gridCol w:w="1166"/>
        <w:gridCol w:w="1166"/>
        <w:gridCol w:w="1166"/>
        <w:gridCol w:w="1166"/>
        <w:gridCol w:w="1166"/>
      </w:tblGrid>
      <w:tr>
        <w:trPr>
          <w:trHeight w:val="30" w:hRule="atLeast"/>
        </w:trPr>
        <w:tc>
          <w:tcPr>
            <w:tcW w:w="1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2018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2019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Андреевский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Дамсинский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Бозайгыр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Бектау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Новокубанкий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Новоселовкий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Петровский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Раевский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Шортанды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Жолымбет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ВЛС – весенне-летний сезон;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ЛОС – летне-осенний сезон;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ЛС – летний сезон;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 – отдыхающий загон.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header.xml" Type="http://schemas.openxmlformats.org/officeDocument/2006/relationships/header" Id="rId2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