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2ebe" w14:textId="4422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 Приречное, Антоновка Приреченского сельского округа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Приреченского сельского округа Целиноградского района Акмолинской области от 3 апреля 2017 года № 1. Зарегистрировано Департаментом юстиции Акмолинской области 3 мая 2017 года № 5935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от 6 марта 2017 года № 01-34-35 аким Приреченского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на территории сел Приречное, Антоновка Приреченского сельского округа Целиноградского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Приреченского сельского округа Целиноградского района Акмолинской области "Об установлении ограничительных мероприятий на территории Приреченского сельского округа Целиноградского района" от 6 августа 2014 года № 1 (зарегистрировано в Реестре государственной регистрации нормативных правовых актов № 4319, опубликовано в районных газетах "Ақмол ақпараты", "Вести Акмола" от 17 октября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Приреченского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Ж.Агзамова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