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c4306" w14:textId="66c43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перечня приоритетных направлений расходов бюджета Целиноградского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Целиноградского района Акмолинской области от 19 июля 2017 года № А-2/301. Зарегистрировано Департаментом юстиции Акмолинской области 16 августа 2017 года № 6052. Утратило силу постановлением акимата Целиноградского района Акмолинской области от 18 марта 2026 года № А-3/85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Целиноградского района Акмолинской области от 18.03.2026 </w:t>
      </w:r>
      <w:r>
        <w:rPr>
          <w:rFonts w:ascii="Times New Roman"/>
          <w:b w:val="false"/>
          <w:i w:val="false"/>
          <w:color w:val="ff0000"/>
          <w:sz w:val="28"/>
        </w:rPr>
        <w:t>№ А-3/85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финансов Республики Казахстан от 4 декабря 2014 года № 540 "Об утверждении Правил исполнения бюджета и его кассового обслуживания" (зарегистрирован в Реестре государственной регистрации нормативных правовых актов № 9934), акимат Целиноградского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перечень приоритетных направлений расходов бюджета Целиноградского района,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Целиноградского района Абуталипова Б.Н.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Целиноградского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М.Таткеев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Целиноградского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19.07.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А-2/301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приоритетных направлений расходов бюджета Целиноградского района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Выплата заработной платы и других денежных выплат, в том числе заработная плата технического персонала и все удержания из заработной платы.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Денежные компенсации, предусмотренные законодательными актами Республики Казахстан.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Алименты, обязательные пенсионные взносы, добровольные пенсионные взносы, социальные отчисления, пособия и другие социальные выплаты.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Оплата банковских услуг, налоги и другие обязательные платежи в бюджет.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Расходы на услуги по организации питания и приобретению продуктов питания.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Исполнение исполнительных документов и судебных актов. 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Расходы производимые за счет целевых трансфертов и бюджетные кредиты из вышестоящих бюджетов.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