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609d" w14:textId="7ed6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Сандыктаускому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22 декабря 2017 года № 17/4. Зарегистрировано Департаментом юстиции Акмолинской области 29 декабря 2017 года № 6266. Утратило силу решением Сандыктауского районного маслихата Акмолинской области от 3 апреля 2018 года № 18/10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 18/10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Сандыктаускому району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Сандыктаускому району на 2018-2019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Сандыктауского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2018-2019 годы);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2018-2019 годы);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2018-2019 годы);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2018-2019 годы);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2018-2019 годы);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2018-2019 годы);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2018-2019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Сандыктауского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и землепользователей, прилагаемый к схеме (карте) расположения пастбищ Сандыктауского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6"/>
        <w:gridCol w:w="8754"/>
      </w:tblGrid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Петр Григорьевич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Подоксенов Петр Вениаминович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Полукаров Олег Петрович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Сеилов Нурлан Казизович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Дивнич Владимир Васильевич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Валерий Наурызбаевич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Муздубаев Серик Еренгалиевич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Болат Абуталипович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Сауле Сейтбатталовна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Анатолий Петрович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Шахтамиров Ибрагим Алвадиевич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Альжапаров Темирболат Муханбетрахимович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Наумец Степан Иванович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Какимбек Абдугапарович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Капышева Салтанат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Какаева Яхита Заиндыновна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Кульфан Макеновна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Алексеевич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Абинов Амангельды Утюпович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 Канат Бекежанович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Виталий Юрьевич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Полегошко Владимир Петрович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Жеребков Александр Анатольевич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 Елена Анатольевна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Горяинов Александр Юрьевич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Владимир Андреевич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Александр Викторович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Сыркин Анатолий Анатольевич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Александр Сергеевич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 Ахмед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Щупилкин Юрий Васильевич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Рашид Каскырбаевич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УйсимбаевУразалы Газизович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Нұрмұханов Айдарбек Биғожаұлы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Соляник Михаил Тихонович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Уйсимбаев Азат Умербекович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Булишев Турар Сандыбевич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Нарбота Жалимбаевич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Амангельды Таутобаевич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Съезбеков Аскар Съезбекович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Амриев Манат Конушпаевич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Байтемиров Сагандык Аканбаевич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Айдос Есенгельдинович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Батешев Алке Молдабаевич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Сакен Кожабекович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Ербол Желкайдарович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Часовитина Татьяна Ивановна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Алтенов Уралбай Курмангалиевич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Акмолдин Мурат Жусупбекович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Елубек Абдугапарович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Раушан Мухаметжанкызы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Кених Василий Васильевич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Кайрат Сеилбекулы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Кузданов Еркен Муратович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Щуров Михаил Игнатьевич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Гофшмидт Евгений Владимирович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Татьяна Михайловна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Норхамед Науканбаевич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Санбаева Жумаш Капановна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Тасеменов Кайдар Тасеменович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Талгат Сейтмухамбетович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Петр Николаевич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Болкоев Муса Ахмедович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Махмуд Магамедович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Полонкоев Магомед Султанович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Дашаев Али Насвалович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Абдуов Каскырбай Жатыбаевич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Байсалбаева Бибигуль Туребаевна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Жаналы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Сабержанова Кульбарам Альмухамбетовна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Деобальд Леонид Андреевич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Пердаус Хамидовна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Баймышева Наталья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Черемнов Александр Петрович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Вагнер Егор Егорович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Вахаев Магомед Адамович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Ботвинов Михаил Иванович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Докаева Хадишат Умаевна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Мурат Мухамбетович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 Кудайберген Габдуллинович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УйсимбаеАзатУмербекович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Мусса Заудинович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Деобальд Виталий Викторович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Умаев Хизир Адиевич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Юрий Николаевич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Какимбек Абдугапарович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Дубровина Нелли Аблайханқызы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Иван Николаевич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Крепаков Виктор Евдокимович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Басова Валентина Андреевна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Миронов Николай Алексеевич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Сахнов Иван Семенович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Алий Желаудивич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Асылкан Ибраевич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Пегас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 Жумабай Нукунович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 Жанайдар Оспанович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Желев Николай Федорович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Довгошеев Николай Петрович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Бектемисов Дулат Жазгалиевич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 Бауржан Кармжанович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 Какимбек Абдугапарович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Колесник Александр Михайлович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 Казбекович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Темиржан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Алтынбек Тельманулы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Кайрат Амангельдинович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Мусин Кайрат Амангельдинович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Кистаубаева Зура Абильмажитовна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Кайрат Айдарханович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Салимжан Мирамович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Селиверстов Андрей Владимирович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Сабырбек Каппасович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Кабдулмурат Айдарханович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Кинжалин Серик Муратбекович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Кулюбаев Гизатолла Турсунович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Марат Айдарханович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Дауренбек Каппасович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Мухажан Негометжанович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Карпика Василий Сергеевич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 Жанайдар Оспанович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 Жанайдар Оспанович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Сансызбай Каратаевич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Шаймурзин Бекежан Кабылсерикович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Талгат Айдарханович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Красильников Дмитрий Юрьевич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Межидов Хусейн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Нурканов Куанышбек Азербекович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Кабылканов Куанышбек Партсъездович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Басова В.А.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Кузгумбаев Иглик Тюлюевич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Биржан Кинесулы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Казыбек Ондасынович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Марат Нуралиевич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Жолдыбай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Кадырбекова Мина Темирбековна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Кадырбекова Мина Темирбековна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Кулушев Кенжегали Байгожинович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Кожабаева Акбопе Жакаевна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Сагдат Жакенович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Божгулов Султан Соденович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 Мариэтта Аргамовна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Адай Акпанбаевич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Карамендин Талгат Байзенович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Жанарбек Какенович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Сергей Васильевич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Бикчуркин Али Хамзевич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Мукиева Ляззат Болатовна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АманбаевТалгат Сагандыкулы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Магомед Абуязитович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Вахид Масаевич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Рожапов Хизир Илесович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Шахтемиров Шаркан Алуадинович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Юнус Даудович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Шарип Абдулвахитович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Берсанукаев Махма Увайсулы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Берсанукаев Абу Ромозанович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Карим Магомедович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Вахаев Алихан Горчанулы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Дударкаев Халит Элихович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Юпаев Адам Алиевич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Нажмутдин Маликович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 Пацу Уциевич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Цуригов Идрис Рашидович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Тепсаев Али Резаудинович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Али Насвалович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Алексей Магомедович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Дизиев Руслан Вахаевич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Шарани Бакиевич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Вахаев Адам Сайдхамзатович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Абдаев Адым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Бочаров Абурейт Заиндынович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Айнды Магомедович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Роман Абасович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Тепсаев Ибрагим Найдович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Межидов Хасан Ахмедович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Зелемхан Адамович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Омад Насвалович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Джабраилова Роза Салмановна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Хасмагомет Абуязитович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Хасан Хамитович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Адам Альбекович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Селимханов Рамзан Шуаипович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Гербаев Магомед-Сали Ханкович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Эмрен Абасович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Хамзат Харонович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Цухаев Рукман Вахидович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Мачикаев Махмуд Абумуслимович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Хучаев Жабраил Мугданулы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Магамадов Зейламх Эльмарзович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Дога Алсолтович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Ибаев Абраил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Модырбиев Хансултан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Хусейн Хамитович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Али Алсолтович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Селимов Бувайсар Саидмагамедович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Талгат Кенжегалиевич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 Жумабай Камидулович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Есенгельды Кубешович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 Айаган Тлеукобылович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Арман Дулатович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Агайдар Дарбаевич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Кузбаков Кенжетай Сартаевич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Суртаева Алуа Ашимовна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Жандарбекова Ырысжан Апаккызы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Биржан Тулебергенович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Жакиялин Жанбырбай Тулегенович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Есимжан Кубешевич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Сайранбек Темирханович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 Уранбек Кабдулович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Жабикеев Кенжибай Апакович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Есмурза Кубешевич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Жумабай Тулькибаевич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Бекжан Коппасович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 Джаксынбек Джамухамедович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Дарбазанов Борис Хасанович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 Игорь Генадьевич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Вихренко Сергей Михайлович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Устюгов Александр Николаевич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Кайрат Сансызбаевич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 Серикбай Джамухамедович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Олег Федорович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Асадов Физули Шакили-Оглы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Вахаев Адам Сайдхамзатович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Бурцев Алексей Николаевич 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 Жамбул Омиргалиевич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селькохозяйственные организации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"ПЗ Балкашинский"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"Азат"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"Подлесное"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"Веселое"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"Каменка и Д"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"Колос-АЭ"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"Мадениет"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"Широкое"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"Спасское-1"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"Жабай"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"Свободное"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"Байдалы"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"Сандыктау-2"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Сандыктау"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Новоникольское"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"Акан-Агро"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"Партизанское-1"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"Граск"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"Керегетас"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"Агро-Lake"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"Алтын-Жер"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Полина"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"Агро-Шанс"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"Жибек Жолы-Сандыктау"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"Инвест Транс КZ"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"Жыланды-2004"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"Шан-Агро"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"Нина и Виктория"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"Улан-1"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"Максимовское"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Балу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"Байдалы-2"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"Байдалы-3"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Ардак"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Жаксылык"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"Айдана и Нуржан"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"Барт"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"Заман"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"Кайырлы"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"Сандыктау-Колос"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1 Мая"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Грицаев и К"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"Ульзана"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Умаров"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НАН"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"Ключевка"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Самат"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Дулат"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Ермек"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"Гау-Да"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"Кен-Дала Агро Ltd 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"Граниковское"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товарищество"Нурлан"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организации и учебные заведения</w:t>
            </w:r>
          </w:p>
        </w:tc>
      </w:tr>
      <w:tr>
        <w:trPr>
          <w:trHeight w:val="30" w:hRule="atLeast"/>
        </w:trPr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арго-технический колледж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Сандыктауского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Сандыктаускому району составляет 150 063,34 гектаров. В том числе на землях сельскохозяйственного назначения 89 033,45 гектаров, на землях населенных пунктов 45 206 гектаров, на землях запаса 13567,89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водоисточникам.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61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