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4f77" w14:textId="3574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Сандыктаускому району на 2018 год</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1 ноября 2017 года № А-11/270. Зарегистрировано Департаментом юстиции Акмолинской области 21 ноября 2017 года № 6175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Сандыктауского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по Сандыктаускому району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Сандыктауского района Кадырову Г.Е.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01 ноября 2017 года</w:t>
            </w:r>
            <w:r>
              <w:br/>
            </w:r>
            <w:r>
              <w:rPr>
                <w:rFonts w:ascii="Times New Roman"/>
                <w:b w:val="false"/>
                <w:i w:val="false"/>
                <w:color w:val="000000"/>
                <w:sz w:val="20"/>
              </w:rPr>
              <w:t>№ А-11/270</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Сандыктаускому району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5613"/>
        <w:gridCol w:w="1977"/>
        <w:gridCol w:w="3394"/>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"Сандыктау – Су"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