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bed4" w14:textId="309b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23 декабря 2016 года № 9/1 "О бюджете Сандыктауского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9 сентября 2017 года № 14/1. Зарегистрировано Департаментом юстиции Акмолинской области 15 сентября 2017 года № 6075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2017-2019 годы" от 23 декабря 2016 года № 9/1 (зарегистрировано в Реестре государственной регистрации нормативных правовых актов № 5682, опубликовано 13 января 2017 года в газете "Сандыктауский край")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2 935 755,3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459 798,0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5 247,0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2 458 210,3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2 930 594,1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13 010,0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20 421,0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30 500,0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- 38 348,8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38 348,8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2017 год в сумме 500,0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С.Клюшников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2 935 755,3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5690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2 930 594,1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1 605 186,9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1 420 886,9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1 139 626,4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222 467,7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-38 348,8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177 027,7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177 027,7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177 027,7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790"/>
        <w:gridCol w:w="1561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11 614,6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280"/>
        <w:gridCol w:w="2280"/>
        <w:gridCol w:w="1383"/>
        <w:gridCol w:w="4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1646"/>
        <w:gridCol w:w="1646"/>
        <w:gridCol w:w="1646"/>
        <w:gridCol w:w="1646"/>
        <w:gridCol w:w="1647"/>
        <w:gridCol w:w="16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14 591,8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1941"/>
        <w:gridCol w:w="1511"/>
        <w:gridCol w:w="1941"/>
        <w:gridCol w:w="1512"/>
        <w:gridCol w:w="1941"/>
        <w:gridCol w:w="15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