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adfb5" w14:textId="dcadf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Коргалжынского сельского округа Коргалжынского района на 2018-2020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Коргалжынского районного маслихата Акмолинской области от 25 декабря 2017 года № 1/23. Зарегистрировано Департаментом юстиции Акмолинской области 16 января 2018 года № 6349.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Коргалжынский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Коргалжынского сельского округа на 2018-2020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42 627,0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14 570,0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28 057,0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42 627,0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Коргалжынского районного маслихата Акмолинской области от 21.11.2018 </w:t>
      </w:r>
      <w:r>
        <w:rPr>
          <w:rFonts w:ascii="Times New Roman"/>
          <w:b w:val="false"/>
          <w:i w:val="false"/>
          <w:color w:val="000000"/>
          <w:sz w:val="28"/>
        </w:rPr>
        <w:t>№ 2/34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бюджете Коргалжынского сельского округа на 2018 год предусмотрен объем субвенции, передаваемой из районного бюджета в сумме 28 057,0 тысяч тенге.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 1 января 2018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Коргалжынского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Б.Досанбаев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Коргалжынского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О.Балгабаев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Коргалжынского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25.12.2017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Коргалжынского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1/23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Коргалжынского сельского округа на 2018 год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Коргалжынского районного маслихата Акмолинской области от 21.11.2018 </w:t>
      </w:r>
      <w:r>
        <w:rPr>
          <w:rFonts w:ascii="Times New Roman"/>
          <w:b w:val="false"/>
          <w:i w:val="false"/>
          <w:color w:val="ff0000"/>
          <w:sz w:val="28"/>
        </w:rPr>
        <w:t>№ 2/34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6"/>
        <w:gridCol w:w="519"/>
        <w:gridCol w:w="1095"/>
        <w:gridCol w:w="1095"/>
        <w:gridCol w:w="6538"/>
        <w:gridCol w:w="22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42 627,0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14 570,0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4 899,0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4 899,0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9 671,0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8 203,0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Фонд компенсации потерпевшим 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28 057,0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28 057,0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28 057,0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28 057,0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42 627,0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15 227,0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15 227,0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15 227,0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18 067,3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20 024,0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20 024,0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20 024,0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6 307,0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7 335,7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3 395,0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7 376,0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7 376,0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7 376,0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Коргалжынского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1/23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Коргалжынского сельского округа на 2019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1"/>
        <w:gridCol w:w="890"/>
        <w:gridCol w:w="195"/>
        <w:gridCol w:w="1876"/>
        <w:gridCol w:w="4108"/>
        <w:gridCol w:w="38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41 706,0</w:t>
            </w:r>
          </w:p>
        </w:tc>
      </w:tr>
      <w:tr>
        <w:trPr>
          <w:trHeight w:val="30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15 590,0</w:t>
            </w:r>
          </w:p>
        </w:tc>
      </w:tr>
      <w:tr>
        <w:trPr>
          <w:trHeight w:val="30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4 925,0</w:t>
            </w:r>
          </w:p>
        </w:tc>
      </w:tr>
      <w:tr>
        <w:trPr>
          <w:trHeight w:val="30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4 925,0</w:t>
            </w:r>
          </w:p>
        </w:tc>
      </w:tr>
      <w:tr>
        <w:trPr>
          <w:trHeight w:val="30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10 665,0</w:t>
            </w:r>
          </w:p>
        </w:tc>
      </w:tr>
      <w:tr>
        <w:trPr>
          <w:trHeight w:val="30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565,0</w:t>
            </w:r>
          </w:p>
        </w:tc>
      </w:tr>
      <w:tr>
        <w:trPr>
          <w:trHeight w:val="30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903,0</w:t>
            </w:r>
          </w:p>
        </w:tc>
      </w:tr>
      <w:tr>
        <w:trPr>
          <w:trHeight w:val="30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9 197,0</w:t>
            </w:r>
          </w:p>
        </w:tc>
      </w:tr>
      <w:tr>
        <w:trPr>
          <w:trHeight w:val="30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26 116,0</w:t>
            </w:r>
          </w:p>
        </w:tc>
      </w:tr>
      <w:tr>
        <w:trPr>
          <w:trHeight w:val="30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26 116,0</w:t>
            </w:r>
          </w:p>
        </w:tc>
      </w:tr>
      <w:tr>
        <w:trPr>
          <w:trHeight w:val="30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26 116,0</w:t>
            </w:r>
          </w:p>
        </w:tc>
      </w:tr>
      <w:tr>
        <w:trPr>
          <w:trHeight w:val="30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26 116,0</w:t>
            </w:r>
          </w:p>
        </w:tc>
      </w:tr>
      <w:tr>
        <w:trPr>
          <w:trHeight w:val="30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41 706,0</w:t>
            </w:r>
          </w:p>
        </w:tc>
      </w:tr>
      <w:tr>
        <w:trPr>
          <w:trHeight w:val="30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15 380,0</w:t>
            </w:r>
          </w:p>
        </w:tc>
      </w:tr>
      <w:tr>
        <w:trPr>
          <w:trHeight w:val="30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15 380,0</w:t>
            </w:r>
          </w:p>
        </w:tc>
      </w:tr>
      <w:tr>
        <w:trPr>
          <w:trHeight w:val="30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села, поселка, сельского округа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15 380,0</w:t>
            </w:r>
          </w:p>
        </w:tc>
      </w:tr>
      <w:tr>
        <w:trPr>
          <w:trHeight w:val="30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села, поселка, сельского округа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15 380,0</w:t>
            </w:r>
          </w:p>
        </w:tc>
      </w:tr>
      <w:tr>
        <w:trPr>
          <w:trHeight w:val="30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20 739,0</w:t>
            </w:r>
          </w:p>
        </w:tc>
      </w:tr>
      <w:tr>
        <w:trPr>
          <w:trHeight w:val="30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20 739,0</w:t>
            </w:r>
          </w:p>
        </w:tc>
      </w:tr>
      <w:tr>
        <w:trPr>
          <w:trHeight w:val="30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села, поселка, сельского округа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20 739,0</w:t>
            </w:r>
          </w:p>
        </w:tc>
      </w:tr>
      <w:tr>
        <w:trPr>
          <w:trHeight w:val="30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7 223,0</w:t>
            </w:r>
          </w:p>
        </w:tc>
      </w:tr>
      <w:tr>
        <w:trPr>
          <w:trHeight w:val="30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6 584,0</w:t>
            </w:r>
          </w:p>
        </w:tc>
      </w:tr>
      <w:tr>
        <w:trPr>
          <w:trHeight w:val="30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6 776,0</w:t>
            </w:r>
          </w:p>
        </w:tc>
      </w:tr>
      <w:tr>
        <w:trPr>
          <w:trHeight w:val="30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5 587,0</w:t>
            </w:r>
          </w:p>
        </w:tc>
      </w:tr>
      <w:tr>
        <w:trPr>
          <w:trHeight w:val="30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5 587,0</w:t>
            </w:r>
          </w:p>
        </w:tc>
      </w:tr>
      <w:tr>
        <w:trPr>
          <w:trHeight w:val="30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села, поселка, сельского округа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5 587,0</w:t>
            </w:r>
          </w:p>
        </w:tc>
      </w:tr>
      <w:tr>
        <w:trPr>
          <w:trHeight w:val="30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Коргалжынского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1/23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Коргалжынского сельского округа на 2020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614"/>
        <w:gridCol w:w="33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34 610,0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16 682,0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17 928,0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17 928,0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17 928,0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17 928,0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34 610,0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села, поселка, сельского округа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села, поселка, сельского округа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села, поселка, сельского округа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