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9e8" w14:textId="71fb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декабря 2017 года № 2/21. Зарегистрировано Департаментом юстиции Акмолинской области 26 декабря 2017 года № 6252. Утратило силу решением Коргалжынского районного маслихата Акмолинской области от 29 апреля 2021 года № 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Коргалжынского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села, улицы, многоквартирного жилого дома для участия в сходе местного сообщества на территории населенных пунктов Коргалжынского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Коргалжынского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Коргалжынского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Коргалжынского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 Проведение раздельных сходов допускается при наличии положительного решения акима Коргалжынского района на проведение схода местного сообщества.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сельского округа.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сельского округа или уполномоченное лицо.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Коргалжынским районным маслихатом.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№2/21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Коргалжынского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39"/>
        <w:gridCol w:w="862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Коргалжынского района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Коргалжынского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Биртабан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Култай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Садырбай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Ушсарт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Оркендеу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Майшукыр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