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c113" w14:textId="5f9c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Коргалжынского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31 марта 2017 года № 1/13. Зарегистрировано Департаментом юстиции Акмолинской области 20 апреля 2017 года № 5896. Утратило силу решением Коргалжынского районного маслихата Акмолинской области от 26 марта 2018 года № 4/26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4/26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14637),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Коргалжынского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Коргалжынского районного маслихата" от 19 апреля 2016 года № 3/2 (зарегистрировано в Реестре государственной регистрации нормативных правовых актов № 5364, опубликовано 2 июня 2016 года в районной газете "Нұр-Қорғалжын").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Коргалжынского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‒ Методика) государственного учреждения "Аппарат Коргалжынского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(далее – Типовая методика) (зарегистрировано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районного маслихата, в должностные обязанности которого входит ведение кадровой работы формирует график проведения оценки по согласованию с председателем Комиссии по оценке.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 аппарата районного маслихата, в должностные обязанности которого входит ведение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Штрафные баллы выставляются за нарушения исполнительской и трудовой дисциплины.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исполнительской дисциплины относятся нарушения сроков исполнения поручений вышестоящих органов, руководства аппарата районного маслихата, непосредственного руководителя и обращений физических и юридических лиц.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нарушениям трудовой дисциплины относятся: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Непосредственный руководитель с учетом представленных главным специалистом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 кв. =100+а–в,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Ʃ кв.– квартальная оценка;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штрафные баллы.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Итоговая квартальная оценка выставляется по следующей шкале: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выполнения индивидуального плана работы выставляется по следующей шкале: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согласования непосредственным руководителем оценочный лист заверяется служащим корпуса "Б".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служащего корпуса "Б" вычисляется главным специалистом аппарата районного маслихата, в должностные обязанности которого входит ведение кадровой работы не позднее пяти рабочих дней до заседания Комиссии по оценке по следующей формуле: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 год= 0,4* Ʃ кв.+ 0,6* Ʃ ИП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Ʃгод– годовая оценка;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Ʃ кв.–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 ип–оценка выполнения индивидуального плана работы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(среднеарифметическое значение).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Итоговая годовая оценка выставляется по следующей шкале: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аппарата районного маслихата, в должностные обязанности которого входит ведение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районного маслихата, в должностные обязанности которого входит ведение кадровой работы предоставляет на заседание Комиссии следующие документы: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квартальных и годовой оценки и принимает одно из следующих решений: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аппарата районного маслихата,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аппарата районного маслихата, в должностные обязанности которого входит ведение кадровой работы в произвольной форме составляется акт об отказе от ознакомления.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маслихата.</w:t>
      </w:r>
    </w:p>
    <w:bookmarkEnd w:id="99"/>
    <w:bookmarkStart w:name="z10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 вправе обжаловать результаты оценки в суде.</w:t>
      </w:r>
    </w:p>
    <w:bookmarkEnd w:id="104"/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Результаты оценки являются основаниями для принятия решений по выплате бонусов и обучению.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Бонусы выплачиваются служащим корпуса "Б" с результатами оценки "превосходно" и "эффективно".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Служащий корпуса "Б", получивший оценку "неудовлетворительно", 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закрепляется наставником за лицами, впервые принятыми на административные государственные должности.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Результаты оценки деятельности служащих корпуса "Б" вносятся в их послужные списки.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