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f4c4" w14:textId="38df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и бюджете поселка Зерендинского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25 декабря 2017 года № 18-147. Зарегистрировано Департаментом юстиции Акмолинской области 10 января 2018 года № 6329.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Аккольского сельского округа Зерендинского района на 2018–2020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22 419,3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401,3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12 066,0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22 419,3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Зерендинского районного маслихата Акмолинской области от 02.11.2018 </w:t>
      </w:r>
      <w:r>
        <w:rPr>
          <w:rFonts w:ascii="Times New Roman"/>
          <w:b w:val="false"/>
          <w:i w:val="false"/>
          <w:color w:val="00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Алексеевка Зерендинского района на 2018– 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17 263,8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12 177,0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17 263,8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Зерендинского районного маслихата Акмолинской области от 02.11.2018 </w:t>
      </w:r>
      <w:r>
        <w:rPr>
          <w:rFonts w:ascii="Times New Roman"/>
          <w:b w:val="false"/>
          <w:i w:val="false"/>
          <w:color w:val="00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Булакского сельского округа Зерендинского района на 2018–2020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19 360,0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13 058,0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Зерендинского районного маслихата Акмолинской области от 02.11.2018 </w:t>
      </w:r>
      <w:r>
        <w:rPr>
          <w:rFonts w:ascii="Times New Roman"/>
          <w:b w:val="false"/>
          <w:i w:val="false"/>
          <w:color w:val="00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Зерендинского сельского округа Зерендинского района на 2018–2020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56 187,0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36 375,0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19 812,0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56 187,0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Зерендинского районного маслихата Акмолинской области от 02.11.2018 </w:t>
      </w:r>
      <w:r>
        <w:rPr>
          <w:rFonts w:ascii="Times New Roman"/>
          <w:b w:val="false"/>
          <w:i w:val="false"/>
          <w:color w:val="00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Конысбайского сельского округа Зерендинского района на 2018 – 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15 967,5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9 656,5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6 076,0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15 967,5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Зерендинского районного маслихата Акмолинской области от 02.11.2018 </w:t>
      </w:r>
      <w:r>
        <w:rPr>
          <w:rFonts w:ascii="Times New Roman"/>
          <w:b w:val="false"/>
          <w:i w:val="false"/>
          <w:color w:val="00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Кусепского сельского округа Зерендинского района на 2018–2020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18 152,2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1 945,2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10 333,0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18 152,2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Зерендинского районного маслихата Акмолинской области от 02.11.2018 </w:t>
      </w:r>
      <w:r>
        <w:rPr>
          <w:rFonts w:ascii="Times New Roman"/>
          <w:b w:val="false"/>
          <w:i w:val="false"/>
          <w:color w:val="00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Чаглинского сельского округа Зерендинского района на 2018–2020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22 076,9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16 297,0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22 076,9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Зерендинского районного маслихата Акмолинской области от 02.11.2018 </w:t>
      </w:r>
      <w:r>
        <w:rPr>
          <w:rFonts w:ascii="Times New Roman"/>
          <w:b w:val="false"/>
          <w:i w:val="false"/>
          <w:color w:val="00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бюджетах сельских округов и бюджете поселка на 2018 год предусмотрена субвенция, передаваемая из районного бюджета в сумме 64 384 тысячи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2018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Зерендинского районного маслихата Акмолинской области от 02.11.2018 </w:t>
      </w:r>
      <w:r>
        <w:rPr>
          <w:rFonts w:ascii="Times New Roman"/>
          <w:b w:val="false"/>
          <w:i w:val="false"/>
          <w:color w:val="ff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2019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2020 год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2018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Зерендинского районного маслихата Акмолинской области от 02.11.2018 </w:t>
      </w:r>
      <w:r>
        <w:rPr>
          <w:rFonts w:ascii="Times New Roman"/>
          <w:b w:val="false"/>
          <w:i w:val="false"/>
          <w:color w:val="ff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2019 год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2020 год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2018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Зерендинского районного маслихата Акмолинской области от 02.11.2018 </w:t>
      </w:r>
      <w:r>
        <w:rPr>
          <w:rFonts w:ascii="Times New Roman"/>
          <w:b w:val="false"/>
          <w:i w:val="false"/>
          <w:color w:val="ff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2019 год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2018 год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Зерендинского районного маслихата Акмолинской области от 02.11.2018 </w:t>
      </w:r>
      <w:r>
        <w:rPr>
          <w:rFonts w:ascii="Times New Roman"/>
          <w:b w:val="false"/>
          <w:i w:val="false"/>
          <w:color w:val="ff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2019 год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2020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2018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Зерендинского районного маслихата Акмолинской области от 02.11.2018 </w:t>
      </w:r>
      <w:r>
        <w:rPr>
          <w:rFonts w:ascii="Times New Roman"/>
          <w:b w:val="false"/>
          <w:i w:val="false"/>
          <w:color w:val="ff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2019 год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  <w:r>
              <w:br/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2018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Зерендинского районного маслихата Акмолинской области от 02.11.2018 </w:t>
      </w:r>
      <w:r>
        <w:rPr>
          <w:rFonts w:ascii="Times New Roman"/>
          <w:b w:val="false"/>
          <w:i w:val="false"/>
          <w:color w:val="ff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2020 год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2018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Зерендинского районного маслихата Акмолинской области от 02.11.2018 </w:t>
      </w:r>
      <w:r>
        <w:rPr>
          <w:rFonts w:ascii="Times New Roman"/>
          <w:b w:val="false"/>
          <w:i w:val="false"/>
          <w:color w:val="ff0000"/>
          <w:sz w:val="28"/>
        </w:rPr>
        <w:t>№ 29-220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2019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18-147</w:t>
            </w:r>
          </w:p>
        </w:tc>
      </w:tr>
    </w:tbl>
    <w:bookmarkStart w:name="z5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