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9c95" w14:textId="b3e9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Зерендинскому району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2017 года № 18-148. Зарегистрировано Департаментом юстиции Акмолинской области 29 декабря 2017 года № 6268. Утратило силу решением Зерендинского районного маслихата Акмолинской области от 16 мая 2018 года № 23-186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 23-186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Зерендинском районе на 2017-2018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Зерендинскому району на 2017-2018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Зерендинскому району на 2017-2018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Зерендинского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Зерендинского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10243"/>
      </w:tblGrid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Актаева Сара Марленовна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Галихан Даркеевич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Беккужин Тулебек Бугенбаевич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Жакимов Жумабек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 Айбек Женисович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Каирбек Закирьянович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Айнагуль Сейпуловна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Мади Зейнулович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Сеил Жанатович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Балшекер Киясовна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 Сейткалы Капизович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Ташмагамбетова Зауре Алтаевна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Секенов Азамат Темиргалиевич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Ивахин Агбай Туреханович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Шкурихин Николай Иванович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Кашаев Тюлебай Абилькажиевич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Абилгазин Курманбай Койбагарович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Абай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Абен Аметович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Галымбек Жамбулович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Калымбек Базарбекович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Калымжан Негметович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Думан Сейполлович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Ерденова Науша Бекеновна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Боташ Сартаевич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Сеилхан Туякович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Исмагзанов Куаныш Бикетович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Канат Базарбаевич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Каримбаева Бибигуль Есимбековна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Жанбота Калымович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Карнашаускене Лидия Александровна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Евгений Григорьевич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Легомина Нина Николаевна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Макишев Тауба Долдашевич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Мурат Газизович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Кусаин Конкашевич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Уалихан Жагыпарович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Роза Балтыхановна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Кульбарам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Сергеенко Николай Матвеевич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Гульнар Жауаровна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Таласбаев Аманжол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Болат Мырзабекович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Торсанов Кайрат Кайржанович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Цехместрук Анна Александровна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Чмерев Николай Михайлович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Абельпеисов Ерлан Шаймуратович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Мурат Байгозинович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Елюбай Алимбаевич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Нурлан Баядилович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Жаилган Каппасович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Даулет Толемисович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Орынбай Толебаевич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Умиржан Негметжанович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Сайранбек Елеусизович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Марат Жасуланович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Мырзагали Амерханович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Накенов Досхан Баймекенович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 Марат Галымжанович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Казбек Толегенович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Талгат Ескендирович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Серик Ескендирович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Тогаева Жумабеке Даушкеновна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Токпай Баякович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Кайратбек Сабирович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Каирбек Ашкенович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Каныбек Уалиханович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Рамазан Кенжегалиевич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Малгаздар Кабулович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 Еслям Кенжегалиевич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Кайролла Байжанович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Боканов Назымбек Есемсеитович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Ерик Хиззатович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Бельгумбаева Гульмира Асылбековна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Владимир Геннадьевич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Буркут Калымтаевич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Елкенов Нурлан Жолдангарович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Молдабек Рахимбекович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Ескендир Жантаевич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Конысбай Темирович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Акылжан Ахметжанович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 Руслан Зейниденович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Костиди Виталий Григорьевич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Космаганбетов Сергали Каиргельдинович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Ораз Барлыбаевич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Кисельман Александр Александрович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Кулажанов Досмухамбет Кулажанович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Мадимухаметов Дайыржан Хайргельдинович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Мутагаров Марат Раисович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 Мурат Жагупарович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Касымбек Койбагарович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Иван Павлович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Амангельды Шериязданович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Сироткин Вячеслав Александрович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Серик Даулетович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Елкенова Бэла Алексеевна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Степченко Владимир Николаевич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Габдрахман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Байзак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Абылхаев Асылбек Евсекеевич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Айсин Майра Дюсековна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Кайрат Келисович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Кабданов Енбек Кабданович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Каиржан Негметжанович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Жуматай Беккожинович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Айжан Камашевна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Нурланбек Кабдыкаримович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Баялин Кадырбек Мурзагалиевич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Беймишева Гульзихан Мирзахановна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Бубешев Илияс Аманжолович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Жаскайрат Негметович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Мария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 Серик Амангельдинович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Косманова Индира Ойратовна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Негметов Самархан Сабырович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Негметов Уалихан Сабырович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Бауржан Бокейханович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Акилбек Лиманович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Муслимов Мамбет Муслимович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Жолдасбек Абдильдинович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Бексултанов Сабыржан Каденович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Алимжан Кенесович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Оралтай Сансызбаевич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Роза Килшибаевна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Манарбек Кокиевич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 Ардак Думанович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Анешев Нуржан Амангельдинович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Ернурлан Туякович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Ануарбек Советович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Райхан Есимбековна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Баймуханбетов Куаныш Жапарович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Хиззат Токенович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Ердан Мускенович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Болатбек Сабырбекович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Балташ Жахинович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Имангалиев Жанболат Гиззатович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Кенжесов Канат Айдарханович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Кусумбаев Майор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Мухамбеталин Ербол Сапарович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Наурызова Алма Колманбаевна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Серик Каппасович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Беркешович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Айбат Айдарбекович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Жумабек Сарсенбаевич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Аманжол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Бахит Токтаровна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Канат Кажибаевич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Байзак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Серик Темирович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Кенжегозина Мадина Серикбаевна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Владимир Викторович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 Батырбек Жантемирович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Каирбек Адилханович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Каршалова Шарбан Жумагуловна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Мурзагельдинов Омар Курмангужанович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Сагымбай Актаевич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Сайдалы Баймурзинович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Толеген Шарипович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Такишев Мейрам Елемесович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Амангельды Казиевич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Ерболат Кайратович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Мукатай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 Муфтахадинович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Ахметбеков Сайлау Тайшибекович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Еркен Даулеткельденович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Айдаркеш Бектасович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Аскербай Тукубаевич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Рымбек Аманжолович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Жандос Мажитович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Серик Таласбаевич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Естаулетов Орал Беисович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Сагнай Ташенович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Асылбек Кабжанович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Мереке Сабырович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 Айтым Даулетбекулы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Нургали Есимович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 Молдатай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Тасымбеков Бауыржан Даулетханович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Зейнулла Алимжанович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Абдрашит Кабдигалимович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Буканов Иркутан Ертайлакулы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Аккузов Ерлан Ерикович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Алим Ибрагимович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Габдулла Біржан Ғалиұлы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Бахытжан Тукенович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Жакашев Мурат Шаяхметович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Багыдат Ерданович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 Айбек Женисович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Мержвинский Геннадий Эдуардович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 Хамитович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Серикпай Кушпаевич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Усин Иранбек Мейрамович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Калымтай Кенжетаевич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Абилхан Нурланхан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 Кадырбек Токтарович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Алибек Жамалиденович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Кумурбек Утеулович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Беккожина Сабира Есентаевна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 Ербатыр Есентаевич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Бобович Сергей Васильевич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Есенгельды Какимович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Каиргельды Каиржанович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Роза Есентаевна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Владимир Васильевич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 Виктор Трофимович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Есентуров Айбек Умирбекович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Есмаганбетова Алия Акылбековна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Кенжебек Есмагулович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Жулдыз Серикпаевна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 Павел Валентинович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Есенбек Жалмаганбетович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Марат Алимжанович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Андреевич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 Есет Кайржанулы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Олохов Виктор Михаилович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Скорик Александр Михайлович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Куанышбек Сулейменович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Темирбаев Тосынбек Тауыкбайулы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Тулепбаев Жумабек Балтакескенович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 Утемис Курмангалиевич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Олег Андреевич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Сейлбек Жамсатович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Блоха Константин Михайлович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Гельманов Давлетбек Беккожинович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Анар Сергалиевна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Океш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Сагандыков Ербол Уралбаевич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Стригин Сергей Иванович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Фельбуш Федор Валерьевич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Фланчев Сергей Сергеевич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Джолкыбай Жантаевич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Акмолдин Жанадил Жанузакович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Балапанович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Куаныш Темирболатович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Аскар Жангалиевич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Руслан Рысбаевич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Жумангалиев Курмангали Жанайдарович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Ардак Жоямергенович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Кашаев Тюлебай Абилькажиевич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Курман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Болат Айдарбекович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Жумабек Балтакескенович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Наурызбай Тотанович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Маржан Болатовна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Нурлан Бакытжанович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Ехин Есим Умирбекович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Казезтай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Кадралин Олжас Даулетбекович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Кыдырменов Болат Оспанович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Марал Кинаятович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Карашович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 Орал Актанович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Буркитбай Олжабаевич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Серикжан Рахимжанович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Жандос Ахметханович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Шокаева Жулдыз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Сайлаубек Жанабекович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Сапия Есенгельдиевна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Кадыр Ахметович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Савик Полина Степановна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Ротэрмель Юрий Теодорович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Бексейт Зайкенович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Тезекбаев Табылды Уахитович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Абдульманов Мереке Жумашевич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Абилкадиров Баян Токсанбайулы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Жанболат Беккужинович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Едрисов Шыныбай Омралиевич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Ардак Асылбекович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Токтар Казбаевич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Казжанов Калижан Тулегенович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Кенжебек Абжанович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Мурат Манапович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Кокенов Танат Манапович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 Кенжебек Акжанулы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 Болатбек Кашыкенович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Талгат Койбагарович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Бахытжан Сеитович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Даметкен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 Алибек Каирбекович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Жанарбек Айтешевич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Жумаш Такауович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Аскарбек Каиратович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Жанболат Беккужинович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Абуталипов Берикжан Нуртаевич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Бркенов Есембек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Бркенов Нурлан Есетович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Ерсаин Калымович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Исин Кенесары Кенжебаевич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Думан Шоматович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Абай Мубаракович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Аккыз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Аиткожин Нурпеис Кажыгалиевич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Баймурзина Аинамкоз Тайсериковна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Василии Кабинович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Досымбек Аубакирович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 Бауыржан Магауович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Кайдар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Турсун Манатовна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Кенжебек Саменович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Сайранбек Дулатович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Исламбеков Бауржан Нурмадиевич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Ауез Ныгметович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Рымпек Досымбекович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Курсарин Айдарбек Ануарович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Самат Койбагарович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Султангали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Кызыр Муса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Иван Иванович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Сабыртай Наурызбаевич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Болат Кожыбаевич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Баймурат Кажмуратович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Акмарал Фазыловна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Ербол Шешегараевич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Мурат Касымбекович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Кизат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Тащеев Елтай Татимбаевич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Карим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Тиржанов Алмаз Беркутович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Дулат Шарипович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Каиркен Сагдиевич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Жанболат Жолдангаревич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Акынова Кунсулу Маулиевна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Алмас Айтмуханбетович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Багдат Кожмухамматович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Жексенбаева Бибижан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Жанбеков Мирзаахмет Жаркенович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Еслямбек Жаксыгельдинович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Тасыгожин Танат Кенесович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Торсанов Кайрат Кайржанович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Хайвар Унбет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Ризабек Кенжебекович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землепользователей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"АсНо Кокше"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KZ"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2015"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"Номад Агро-1"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"Баур-Н"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"Евро Гарант"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"Есдаулет"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"Кантай Агро"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Жер"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"Сарсеке"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"Тауба К"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"Тауба Сервис"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"Тиянак Трейд"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"Туполевка 2007"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"Кылшакты"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"Зеренда-Астык"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"Алекс Агро"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"Акжол-2011"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ВиАл"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"Жылы Тобе-05"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"Жанат-2004"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"Жана-аул 2012"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 терра"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"Карлы кол"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"Обама"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"Ондіріс Агро"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"Проскура"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"РЕАБВи"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"Айганым–К"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"Жүзбай и К"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"Эльдарадо 2015"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"Викторовское"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"Айдарлы"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"Сеним Жер"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"Химик"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"Адилет"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"АгропромМех"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"Агро-Люкс-Кокше"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"Умай Жер"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"Кумыс-Кокше"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"Мурагер-2030"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"KazGrain Feeders"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"Zeren Grain"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и К"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Дихан"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"FART 2015"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"ЦРП Уміт"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"МТС Кокшетау"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"Карашилик А"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"Коктерек Н"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"Рустем-2006"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"Новая Эра"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"Актас"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"Нарол"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"Дихан Плюс"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"Грин Азия"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Агро Инвест"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"Агрокласс"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"Богви Агро"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"Жамантұз Бақ"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"Жасканат Жер"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"Игілік Шапағат Нұр"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"Иглік Астык-2030"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"АкСерАк 2050"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"Канай Би-1"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"Кокше-Виктория"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"Колос -2014"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"Бокен-тау"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"Флагман Агро"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Бурабай-2007"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"Дюсенбе кажи"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 Дала-2012"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"Киелы жер"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"Набат Пухальское"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"Нар-АгроИнвест"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"Туражол"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 М"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"Павловка"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"Кумдыколь"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"Жаксылык Agro"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 Алуа"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"АгроКрестьянский двор"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Асар"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"Байтерек НП"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"Ер-Хан-2004"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Жыланды"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Шолпан"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"Жанатлек"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"Гран Кокшетау"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"КосЕл Агро"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"Агрофирма Кара-озек"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"МТС Кокшетау"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"Аккайн+Ж"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"Номад Агро-1"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"Агротрейд Кокше"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 су"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"Жигер-А"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"Жаркын 2020"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"Салмар Агро С"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"Корпорация ORLEY LTD"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Айдын"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Шагала"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"Актас" 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"Кокшетау Астык Инвест ЛТД"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границ и площадей пастбищ, в том числе сезонных, объектов пастбищной инфраструктуры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Зерендинскому району на землях сельскохозяйственного назначения 154481 гектаров, на землях населенных пунктов 77952 гектаров, на землях лесного фонда 3601 гектаров, на землях запаса 25397 гектаров.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патбища, и перемещения его на предоставляемые пастбища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5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Канай би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М.Габдуллина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С.Сейфуллина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