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4b1b1" w14:textId="d74b1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в Зерендинском районе на 2018 год</w:t>
      </w:r>
    </w:p>
    <w:p>
      <w:pPr>
        <w:spacing w:after="0"/>
        <w:ind w:left="0"/>
        <w:jc w:val="both"/>
      </w:pPr>
      <w:r>
        <w:rPr>
          <w:rFonts w:ascii="Times New Roman"/>
          <w:b w:val="false"/>
          <w:i w:val="false"/>
          <w:color w:val="000000"/>
          <w:sz w:val="28"/>
        </w:rPr>
        <w:t>Постановление акимата Зерендинского района Акмолинской области от 13 ноября 2017 года № А-10/531. Зарегистрировано Департаментом юстиции Акмолинской области 24 ноября 2017 года № 6189</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18 Уголовно-исполнительного кодекса Республики Казахстан от 5 июля 2014 года, </w:t>
      </w:r>
      <w:r>
        <w:rPr>
          <w:rFonts w:ascii="Times New Roman"/>
          <w:b w:val="false"/>
          <w:i w:val="false"/>
          <w:color w:val="000000"/>
          <w:sz w:val="28"/>
        </w:rPr>
        <w:t>подпунктом 8)</w:t>
      </w:r>
      <w:r>
        <w:rPr>
          <w:rFonts w:ascii="Times New Roman"/>
          <w:b w:val="false"/>
          <w:i w:val="false"/>
          <w:color w:val="000000"/>
          <w:sz w:val="28"/>
        </w:rPr>
        <w:t xml:space="preserve"> статьи 9,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Зерендинского района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освобожденных из мест лишения свободы в Зерендинском районе на 2018 год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Капышева А.Е.</w:t>
      </w:r>
    </w:p>
    <w:bookmarkEnd w:id="2"/>
    <w:bookmarkStart w:name="z4" w:id="3"/>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Зерендинского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А.Муратулы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Зерендинского района</w:t>
            </w:r>
            <w:r>
              <w:br/>
            </w:r>
            <w:r>
              <w:rPr>
                <w:rFonts w:ascii="Times New Roman"/>
                <w:b w:val="false"/>
                <w:i w:val="false"/>
                <w:color w:val="000000"/>
                <w:sz w:val="20"/>
              </w:rPr>
              <w:t>от "13" ноября 2017 года</w:t>
            </w:r>
            <w:r>
              <w:br/>
            </w:r>
            <w:r>
              <w:rPr>
                <w:rFonts w:ascii="Times New Roman"/>
                <w:b w:val="false"/>
                <w:i w:val="false"/>
                <w:color w:val="000000"/>
                <w:sz w:val="20"/>
              </w:rPr>
              <w:t>№ А-10/531</w:t>
            </w:r>
          </w:p>
        </w:tc>
      </w:tr>
    </w:tbl>
    <w:bookmarkStart w:name="z6" w:id="4"/>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в Зерендинском районе на 2018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7"/>
        <w:gridCol w:w="4182"/>
        <w:gridCol w:w="3115"/>
        <w:gridCol w:w="3526"/>
      </w:tblGrid>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Крестьянское хозяйство "Акколь"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"Ата-мура"</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"Ардагер-Неруд"</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"Зеренда-Астык"</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