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2d2" w14:textId="9411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Моховое Калининского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Жаксынского района Акмолинской области от 10 февраля 2017 года № 1. Зарегистрировано Департаментом юстиции Акмолинской области 13 марта 2017 года № 5820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Калининского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Целинная села Моховое Калининского сельского округа Жаксынского района Акмолинской области на улицу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Калининского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