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2a55" w14:textId="76c2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Жаксынскому району на 2017-2018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22 декабря 2017 года № 6С-19-3. Зарегистрировано Департаментом юстиции Акмолинской области 29 декабря 2017 года № 6259. Утратило силу решением Жаксынского районного маслихата Акмолинской области от 16 мая 2018 года № 6С-25-4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16.05.2018 </w:t>
      </w:r>
      <w:r>
        <w:rPr>
          <w:rFonts w:ascii="Times New Roman"/>
          <w:b w:val="false"/>
          <w:i w:val="false"/>
          <w:color w:val="ff0000"/>
          <w:sz w:val="28"/>
        </w:rPr>
        <w:t>№ 6С-25-4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Жаксынскому району на 2017-2018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Г.Мухамбетжанова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"22"12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земельных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 Жаксынского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12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А.Дильдибаева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12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Жаксынскому району на 2017-2018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Жаксынского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Жаксынскому району на 2017-2018 годы);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Жаксынскому району на 2017-2018 годы);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Жаксынскому району на 2017-2018 годы);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Жаксынскому району на 2017-2018 годы);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Жаксынскому району на 2017-2018 годы);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Жаксынскому району на 2017-2018 годы);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Жаксынскому району на 2017-2018 годы).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Жаксынскому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Жаксынского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и землепользователей, прилагаемый к схеме (карте) расположения пастбищ Жаксынского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2"/>
        <w:gridCol w:w="8768"/>
      </w:tblGrid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землепользователей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Темиргали Жанузакович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Ажигулов Максут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Алжасов Жанат Оспангалиевич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Алшинбаев Мурат Капашевич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Багдат Толегенович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 Александр Владимирович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Жумахан Аманович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Бакимбетов Юрий Казбарович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Руфина Петровна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 Азамат Аманболатович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Бешенцева Зинаида Августовна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Есентай Рахимжанович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Ильдус Навкатович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Геращенко Николай Иванович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Гладченко Владимир Анатольевич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 Иван Иванович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 Михаил Иванович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Голубева Татьяна Николаевна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Даниев Каиргельды Сеитович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Деркач Татьяна Николаевна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Джапаров Мурат Каринович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 Сергей Петрович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Достанбеков Жанат Уланович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Дычок Александр Григорьевич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Дычок Григорий Григорьевич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Есембеков Канат Шайменович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Еспембетов Серик Алимбекович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Кайрат Киикпаевич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Бахтияр Амантаевич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Жанглышев Жасулан Серикпаевич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Жанахметов Канат Кайргельдинович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Жантлеев Айнабек Шуканаевич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Жармухамедова Роза Утаевна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Жиенмурзин Ерболат Амангельдинович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Жмак Алла Викторовна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Сейлбек Есенгельдинович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Загорулько Владимир Иванович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Златухин Александр Юрьевич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Абилмажит Шаяхметович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Кабильдинов Есенкельды Бейсекович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Садырбай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Кельдыбаев Алимбек Кельдыбайұлы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Козыбаев Нуржан Абуталипович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Кощегулов Оспан Искакович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Крутихин Николай Иванович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 Аманжол Ануарбекович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Луговский Григорий Андреевич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Рахматулла Курманбекович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Мажитова Аклима Габбасовна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Матвеевский Александр Валерьевич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Сабит Денисламович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Нурсултан Муратович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Молдыбаев Арыстанбек Тулешевич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Морев Юрий Николаевич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Бектас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 Рымхан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Салим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Ерлан Ахатович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Нуржан Дарибаевич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Байгазы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Бахтияр Нуралинович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Боранбай Абдыхамидович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Тендик Хамитович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Садыбекова Рысалды Каировна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Сатубалдинов Сапарбек Сыздыкович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Бекен Садыкович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Сексембаев Амантай Тамтенович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Юрий Иванович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Смеловец Василий Петрович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Тажетдинов Мирас Енбекович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Тарковский Евгений Олегович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Таутекенов Адильбек Таутекенович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Рамазан Малгаждарович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Андрей Афанасиевич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Тенбаев Нуралы Сабитович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Тимощук Елена Викторовна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 Серик Абдукаирович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Токмурзин Серик Куанышбаевич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Тукешев Руслан Амантаевич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Сабит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Утишев Сырым Мырзахметович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Чепурной Сергей Иванович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Шарденбаев Канат Толебаевич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Шокетаев Жанболат Искакович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Шмидт Лидия Михайловна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Шуляков Валерий Ананьевич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Щербина Александр Андреевич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Яновский Василий Михайлович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Мир"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Астана ТАН"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"Айбат"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"Алгабас-1"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"Алгабас МЭН"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"Алтын-Арай -К"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"Арман" 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"Аяжан -М"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"Белагаш"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"Жана-Жол"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"Запорожье" 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"Золотая Нива" 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"Ишим-Астык"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"Казгородок 1" 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"Каражон" 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"КИЙМА-АГРО"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"Коксай"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"Новокиенка"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"Нур.А-с"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"Нуркад" 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"Подгорное-1"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"РБК-2015"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"Тамерлан Агро"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"Тарас" 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"Труд"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СЕРП"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"Тугел-Аубакир и К"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"Тугел-С"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"Шанырак Агро 2030"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"Шубартау"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"Шункырколь"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"Бектауыл"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сортоиспытательный участок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для Жаксынского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Жаксынскому району составляет 339214,84 гектаров. В том числе на землях сельскохозяйственного назначения 253585 гектаров, на землях населенных пунктов 38910 гектаров, на землях запаса 46719,84 гектаров.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1616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2017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Запорожский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Жанакииминский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Терсаканский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Тарасовский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Новокиенский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