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81dc" w14:textId="c918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2016 года № 6С-9-3 "О бюджете Жаксынского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октября 2017 года № 6ВС-16-1. Зарегистрировано Департаментом юстиции Акмолинской области 3 ноября 2017 года № 6146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2017-2019 годы" от 23 декабря 2016 года № 6С-9-3 (зарегистрировано в Реестре государственной регистрации нормативных правовых актов № 5685, опубликовано 16 января 2017 года в районной газете "Жаксынский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2960398,6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16250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2270117,6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3003026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10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921"/>
        <w:gridCol w:w="6807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2960398,6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1839221,1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1834744,5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1526786,1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-76085,6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9"/>
        <w:gridCol w:w="4701"/>
      </w:tblGrid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172018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18-ти квартирного жилого дома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88886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инженерных сетей к 18-ти квартирному жилому дому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151772,6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93223,8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58548,8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 на строительство блок-модульной котельной с инженерными сетями для Калининской основной школы в с.Калининское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27 квартирного дома в с.Жаксы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 квартирного дома в с.Жаксы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8327,1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18 квартирному жилому дому в селе 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Лозовое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 коммунального предприятия на праве хозяйственного ведения "Жаксы Су Арнасы"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