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073d" w14:textId="6b30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мая 2017 года № 6С-14-2. Зарегистрировано Департаментом юстиции Акмолинской области 22 мая 2017 года № 5958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от 10 января 2017 года № 5685, опубликовано 16 января 2017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2949036,3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671924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15000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2258755,3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2991663,7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14557,5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- 75554,9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75554,9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"11" 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921"/>
        <w:gridCol w:w="6807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2949036,3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1830212,9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1825736,3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9"/>
        <w:gridCol w:w="4701"/>
      </w:tblGrid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18-ти квартирного жилого дома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инженерных сетей к 18-ти квартирному жилому дому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140086,3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93229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46857,3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блок-модульной котельной с инженерными сетями для Калининской основной школы в с.Калининское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27 квартирного дома в с.Жаксы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на ПХВ "Жаксы Су Арнасы"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селе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Терсаканского сельского округа Жаксынского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26563,1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Терсаканского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