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3098" w14:textId="3253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23 декабря 2016 года № 6С-9-3 "О бюджете Жаксынского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14 февраля 2017 года № 6ВС-10-1. Зарегистрировано Департаментом юстиции Акмолинской области 23 февраля 2017 года № 5763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бюджете Жаксынского района на 2017-2019 годы" от 23 декабря 2016 года № 6С-9-3 (зарегистрировано в Реестре государственной регистрации нормативных правовых актов от 10 января 2017 года № 5685, опубликовано 16 января 2017 года в районной газете "Жаксынский вестник")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района на 2017-2019 годы согласно приложениям 1, 2 и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2753449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657924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3357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9000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2083168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2789540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14557,5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23825,5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9268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18370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18370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от продажи финансовых активов государства – 0 тысяч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- 69018,5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69018,5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"14" 02 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Жаксынского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59"/>
        <w:gridCol w:w="859"/>
        <w:gridCol w:w="7280"/>
        <w:gridCol w:w="28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тысяч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1208"/>
        <w:gridCol w:w="1209"/>
        <w:gridCol w:w="6077"/>
        <w:gridCol w:w="2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-69018,5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582"/>
        <w:gridCol w:w="1583"/>
        <w:gridCol w:w="5317"/>
        <w:gridCol w:w="31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селе Киевское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 Жаксынского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