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73d64" w14:textId="7673d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Жаркаинскому району на 2017-2018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Жаркаинского районного маслихата Акмолинской области от 25 декабря 2017 года № 6С-18/3. Зарегистрировано Департаментом юстиции Акмолинской области 29 декабря 2017 года № 6260. Утратило силу решением Жаркаинского районного маслихата Акмолинской области от 20 апреля 2018 года № 6С-22/2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Жаркаинского районного маслихата Акмолинской области от 20.04.2018 </w:t>
      </w:r>
      <w:r>
        <w:rPr>
          <w:rFonts w:ascii="Times New Roman"/>
          <w:b w:val="false"/>
          <w:i w:val="false"/>
          <w:color w:val="ff0000"/>
          <w:sz w:val="28"/>
        </w:rPr>
        <w:t>№ 6С-22/2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официального опубликования).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Примечание РЦПИ.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В тексте документа сохранена пунктуация и орфография оригинала.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Казахстана от 23 января 2001 года "О местном государственном управлении и самоуправлении в Республикие Казахстан",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20 февраля 2017 года "О пастбищах", Жаркаинский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Жаркаинскому району на 2017-2018 годы.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сессии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Ж.Мынбаев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районного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У.Ахметова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Жаркаинского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М.Балпан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25.12.2017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Жаркаинского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6С-18/3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Жаркаинскому району на 2017-2018 годы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Жаркаинского района в разрезе категорий земель, собственников земельных участков и землепользователей на основании правоустанавливающих документов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Приемлемые схемы пастбищеоборотов (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Карта с обозначением внешних и внутренних границ и площадей пастбищ, в том числе сезонных, объектов пастбищной инфраструктуры (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доступа пастбищепользователей к водоисточникам (озерам, рекам, прудам) составленную согласно норме потребления воды (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 (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 (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Календарный график по использованию пастбищ, устанавливающий сезонные маршруты выпаса и передвижения сельскохозяйственных животных (</w:t>
      </w:r>
      <w:r>
        <w:rPr>
          <w:rFonts w:ascii="Times New Roman"/>
          <w:b w:val="false"/>
          <w:i w:val="false"/>
          <w:color w:val="000000"/>
          <w:sz w:val="28"/>
        </w:rPr>
        <w:t>приложение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Плану по управлению пастбищами и их использованию по Жаркаинскому району на 2017-2018 годы)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Жаркаинского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1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21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землепользователей земельных участков, прилагаемый к схеме (карте) расположения пастбищ Жаркаинского района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87"/>
        <w:gridCol w:w="10313"/>
      </w:tblGrid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Абдыгалиев Тогызбай Турсунбекович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Абенова Бахытгуль Мубараковна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Мейрамхан Темиржанович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Алеев Рустем Нурланович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Алибеков Ербулат Ахмедиевич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Нурлан Кинуарбекович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Ерлан Кинуарбекович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Нуртай Кинуарбекович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Алина Сауле Кожигокпаровна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Альжанова Мута Ельтаевна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Аманбаев Абилхаир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Андрусенко Виталий Анатольевич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Архипов Сергей Влидимирович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Асанов Батыргельды Асанович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Асташкин Николай Петрович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Адильхан Туленович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Нурлан Шарипович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Нурсултан Шарипович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Серикбай Туленович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Мейрамгуль Нурсултановна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Наталья Викторовна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Райхан Жусупназаровна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Ахметбеков Сейполла Асангожевич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Ахметшина Альбина Адиповна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Байбостанов Кайрат Досмагулович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Баймулдинов Мейрам Бериктасович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Бездетный Василий Иванович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Мухтарбек Токшынбекович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Бекетов Александр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Кайрат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Белгибаев Серик Биржикеевич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Белич Аркадий Викторович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Белич Артем Викторович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Белич Виктор Иванович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Белич Людмила Аркадьевна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Бикбаева Таисия Ивановна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Бимендин Кайржан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Бисарин Болат Каиржанович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Боганис Николай Михайлович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Қайрат Ынтықбайұлы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Бралинова Бахытжан Айтжановна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Бурмагин Георгий Сергеевич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Бушмакин Сергей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Валиев Абдрафик Мухамеджанович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Виничук Виктор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Втюрин Сергей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Габдрахимов Нафиз Галимович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Габидуллина Альмира Булатовна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Галяудинов Роман Рафикович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Гегомян Сергей Рафикович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Герасименко Федор Валерьевич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Герц Александр Викторович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Герц Павел Яковлевич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Головина Надежда Суниятовна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Громин Виктор Валерьевич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Губайдуллин Александр Рифкатович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Гулак Татьяна Рифкатовна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Гущин Владимир Петрович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Давлеталина Бахатгуль Кублановна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Даулетиярова Кайникамал Сапиолловна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Даринов Ауезхан Камешович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Даринов Кадырбай Камешович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Деменина Екатерина Николаевна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Джафаров Мирдвад Агджафар оглы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Досмагамбетов Марат Маметович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Едильбаева Салтанат Ерсултановна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Елеубеков Аскербек Капитанович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Ерин Александр Анатольевич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Ерина Алла Ивановна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Ерина Татьяна Сергеевна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Еркешева Айсулу Маратовна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Жанбурбаев Атымтай Нурмашевич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Жандильдина Мереке Канапиновна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Жараспаев Султангали Утегенович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Жолмагамбетов Жуматай Жолмагамбетович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Жумандыков Кенжегозы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Багдат Кунантаевич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Талгат Кунантаевич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Жусупбеков Канат Козыкенович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Жусупбекова Карлыгаш Абилькасимовна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Бапалак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Шактай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Загоруйко Андрей Алексеевич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Исатов Елеубек Елеусизович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Кабылов Еркин Сеитович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Каирбеков Нурлан Каирбекович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Кайруллин Ибрагим Какимбекович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Калдыракова Кымбат Калиевна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Калжанов Амантай Амирхамзинович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Калжанова Ырысты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Кальмаганбетов Талгат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Камбаров Сайлау Каирович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Камышанский Владимир Валерьевич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Аскар Уалиевич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Рустам Серикович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Канафина Валентина Николаевна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Каратаев Валерий Владимирович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Юрий Серикович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Кипчакбаев Аблайхан Сапарбекович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Кишкимбаева Бахыт Ельжановна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Кобенов Сапарбек Жамешевич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Кобенов Чингис Сапарбекович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Ковальчук Василий Тарасович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Когабаев Марат Шамаранович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Кожабеков Жаслан Муратбекович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Кожабеков Амантай Тасыбаевич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Кожабеков Касым Тасыбаевич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Кожабекова Бахытжамал Калиевна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Кожагельдин Батыргали Сайлаубековна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Кожагельдин Бахытжан Сайлаубекович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Талгат Мажитович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Козел Евгений Сафронович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Конкашев Булат Мамаевич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Коробицын Сергей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Коцюба Галина Николаевна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Кошелев Виктор Федосеевич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Кривошеев Сергей Александрович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Кропотов Антон Сергеевич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Кузнецова Ирина Евгеньевна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Куприч Владимир Васильевич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Кыстаубаев Шокан Елешевич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Қабжан Аман Балгабайулы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Леонтьева Ирина Евтифьевна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Лещинский Александр Васильевич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Лузин Сергей Вячеславович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Лушников Борис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Лысакова Раиса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Наталья Николаевна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Лысенко Юрий Петрович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Люлькович Владимир Евгеньевич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Люлькович Сергей Геннадьевич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Люлькович Станислав Геннадьевич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Люлькович Евгений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Люлькович Светлана Александровна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Люц Альберт Артурович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Магзумов Рахимбек Магзумович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Мазур Эльвира Талгатовна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Майоров Леонид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Малгаждарова Тлектес Булмакашевна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140 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Малищук Юрий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Манафов Джабраил Новрузали-оглы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Манатов Айтпай Айтмурзаевич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Маралбай Берік Салімұлы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Маслов Владимир Александрович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Масловский Николай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Меджидов Джаваншир Гасан-оглы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Мельник Анатолий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Мельник Виктория Сергеевна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Мельник Виталий Анатольевич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Меркулов Александр Михайлович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Миллер Дмитрий Викторович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Мовсисян Артур Вагикович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Монченко Геннадий Иванович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Мосейчук Василий Александрович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Жантури Казизтаевич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Раимбек Султанхалитович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Мурзабеков Оразай Абсултанович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Муслманбеков Галым Токтарович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Мусятовский Валерий Станиславович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Мусятовский Иосиф Станиславович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Мырзабекова Кымбат Садыкбековна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Мырзабекова Кымбаткул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Мырзахметов Зейнолда Газезович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Мырзахметов Канат Галымович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Найзабеков Кайрат Кенесович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Наумович Сергей Федорович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 Валерий Анатольевич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Николаев Игорь Анатольевич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Ниязбаев Вячеслав Владленович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Ниязбаев Гариф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Ниязбаева Наталья Африкановна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Нурмагамбетов Боранбай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Овчаров Юрий Михайлович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Овчинникова Анна Максимовна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Оглоблин Сергей Юрьевич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Оплачкина Людмила Иосифовна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Оромбаев Ербол Жумашевич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Оромбаев Талгат Жумашевич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Осипова Лидия Александровна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Амантай Корганбекович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Оспан-Улы Серик Абдешевич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Пашкевич Николай Арестович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Перун Виктор Анатольевич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Печенюк Лариса Вальдеровна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Попов Иван Семенович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Придеева Евгения Илларионовна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Провоторова Ания Магжановна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Пряхина Ольга Александровна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Пугачев Алексей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Пугачев Игорь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Пузач Наталья Борисовна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Пузач Валерий Михайлович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Раковский Николай Владимирович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Рахимов Тургунбек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Реджепов Гелди Джумабаевич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Рустамов Исимхан Тельман-оглы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Рыбаков Александр Васильевич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Рыбаков Василий Васильевич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Рыжков Евгений Павлович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Рыжкова Евгения Валерьевна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Савенко Николай Алексеевич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Сагумбаев Булат Аманжолович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Сагумбаев Тимур Аманжолович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Саидов Абубакар Магамелович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Салецкий Руслан Станиславович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Саматанов Баянды Абильдинович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Саматов Рустем Тулкибаевич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Самбурский Александр Григорьевич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 Касымхан Кожигалиевич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Сейдахметов Валихан Галымжанович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Сейтгалиев Берик Капарбекович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Секумбаев Берик Шакенович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Семкин Роман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Серебряков Николай Викторович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Сидоров Александр Викторович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Сидоров Валентин Алексеевич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Симакин Виктор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Скобцов Александр Николаевич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Скориков Андрей Егорович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Джамбул Мукантаевич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Кайдар Савельевич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 Санат Рахимбекович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 Нурлан Кайратович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Смыкалова Валентина Ивановна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 Александр Александрович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Соломатин Александр Николаевич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Спиваков Андрей Петрович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Споденец Ольга Сергеевна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Стаброник Александр Анатольевич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Султанова Рахима Кажигеновна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Сураганов Нурлан Шайкенович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Сыздыков Муратжан Куандыкович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Сыздыков Рахымбет Куандыкович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Сыздыкова Гульсина Раисовна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Талентас Витас Станиславович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Талхадов Исса Таждиевич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Тапалов Максат Сергеевич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Тасмагамбетова Ардак Мырзабековна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Тастемиров Калибек Маликович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 Галина Федоровна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 Виктор Васильевич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Токтамысов Куаныш Аскарович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Толеубекова Кайынжамал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Трофимов Василий Иванович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Тулебаев Талгат Алибекович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Тулекбаев Бахыт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Туленов Сакен Уракович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Туленов Куаныш Уракович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Туленова Гульмира Касымовна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Туленова Паруза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Туленова Гульбакыт Ураковна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Туленова Татьяна Ивановна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Турмуханбетов Канат Алтынбекович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Турсумбеков Амиржан Мукашевич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Тухтаев Валентин Касымжанович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Украинец Геннадий Дмитриевич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Утесинова Елена Владимировна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Фатеев Геннадий Григорьевич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Филюк Александр Алексеевич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Хайруллин Сабыр Какимбекович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Халецкий Николай Иванович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Дархан Балтабайұлы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Хамзина Орынбасар Сандыбековна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Арыспай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Канат Жаксылыкович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Хорошенко Валентина Петровна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Худзей Елена Михайловна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Цалко Петр Никитич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Цыбульник Наталья Геннадьевна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Чернобривец Сергей Григорьевич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Шаймарденов Флюр Галлиулович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Ануарбек Абилькасимович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Олжас Ануарбекович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Шакирова Роза Туяковна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Шамрин Леонтий Ефимович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Шамаранов Турсынбай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Серик Шахзинанович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Шәріп Ғалым Нурланулы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Шкурупий Андрей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Шкурупий Петр Петрович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Яременюк Иван Николаевич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"АБС Жарколь"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"Авангард"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"АгроПрод Жарқайың"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"Агрофуд"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"Азия-Трейд"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"Актюбе О"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"Алиби-Жаркаин"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"АЛИНАГРО"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"Апыры"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"Арбалы"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"Алтын Жер-2050"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"Барыс-Бек"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"Гигант-С"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"Державинская Агропромтехника"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"Дихан-4"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"Жаркаин"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"Жаркаинская Нива"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"Жер-1"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"Зангар-2008"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"Зерно Транс Е.А"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"Интернационал- Астана"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"КА-Агро"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"Кайда"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"Кен-М"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"Колос"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"Компания ГАМЛ"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"Костычева"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"Куншыгыс"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"Лото-БЛиК"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"Мадияр-К"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"Маяк 2011"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"МТС Жаркаин"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"Нурай-Н"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"Осана Агро"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"Пищепромторг"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"Рассвет-М"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"СевАгро-3"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"Сельхозхимия"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"СХП Отрадный"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"ТАС-ЕСМ"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"Тассуат-Н"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"Темирлан"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"Торал"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"Тура Агро"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"Тургай Хлебо Продукт"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"Тұқым-Агро"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"Тын-Дала"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"Үш карасу"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"Шанс"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"Эска"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"BАUR-AGRO"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"BАUR AGRO INVEST"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товарищество "Урожай"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"Арман"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"Береке Адал"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"Гурия"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Сельскохозяйственный производственный кооператив "Бастау-2014" 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"Достык-Отрадный"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"Кабдраш"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"Мейрам-Бастау"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"Табыс"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"Тассуат-мечта"</w:t>
            </w:r>
          </w:p>
        </w:tc>
      </w:tr>
      <w:tr>
        <w:trPr>
          <w:trHeight w:val="30" w:hRule="atLeast"/>
        </w:trPr>
        <w:tc>
          <w:tcPr>
            <w:tcW w:w="19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103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Сельскохозяйственный производственный кооператив "ZEIN-АГРО"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 Схема пастбищеоборотов, приемлемая для Жаркаинского района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399"/>
        <w:gridCol w:w="2461"/>
        <w:gridCol w:w="2461"/>
        <w:gridCol w:w="1989"/>
        <w:gridCol w:w="1990"/>
      </w:tblGrid>
      <w:tr>
        <w:trPr>
          <w:trHeight w:val="30" w:hRule="atLeast"/>
        </w:trPr>
        <w:tc>
          <w:tcPr>
            <w:tcW w:w="3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24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1</w:t>
            </w:r>
          </w:p>
        </w:tc>
        <w:tc>
          <w:tcPr>
            <w:tcW w:w="24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2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3</w:t>
            </w:r>
          </w:p>
        </w:tc>
        <w:tc>
          <w:tcPr>
            <w:tcW w:w="19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загон 4</w:t>
            </w:r>
          </w:p>
        </w:tc>
      </w:tr>
      <w:tr>
        <w:trPr>
          <w:trHeight w:val="30" w:hRule="atLeast"/>
        </w:trPr>
        <w:tc>
          <w:tcPr>
            <w:tcW w:w="3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</w:t>
            </w:r>
          </w:p>
        </w:tc>
        <w:tc>
          <w:tcPr>
            <w:tcW w:w="24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 1</w:t>
            </w:r>
          </w:p>
        </w:tc>
        <w:tc>
          <w:tcPr>
            <w:tcW w:w="24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 2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 3</w:t>
            </w:r>
          </w:p>
        </w:tc>
        <w:tc>
          <w:tcPr>
            <w:tcW w:w="19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33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</w:tc>
        <w:tc>
          <w:tcPr>
            <w:tcW w:w="24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24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 1</w:t>
            </w:r>
          </w:p>
        </w:tc>
        <w:tc>
          <w:tcPr>
            <w:tcW w:w="198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 2</w:t>
            </w:r>
          </w:p>
        </w:tc>
        <w:tc>
          <w:tcPr>
            <w:tcW w:w="19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осенний сезон 3</w:t>
            </w:r>
          </w:p>
        </w:tc>
      </w:tr>
    </w:tbl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1, 2, 3, 4 - очередность использования загонов в году.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15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53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3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Площади сезонных пастбищ по Жаркаинскому району составляет 457 118 гектар.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 на землях сельскохозяйственного назначения 316 224 гектара, на землях населенных пунктов 44 114 гектара, на землях производства, транспорта, обороны, связи и других направлений 2262 гектар, на землях запаса 94 518 гектар.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прудам), составленная согласно норме потребления воды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Среднесуточная норма потребления воды на одно сельскохозяйственное животное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рационального использования пастбищ, утвержденных приказом Заместителем Премьер-Министра Республики Казахстан – Министра сельского хозяйства Республики Казахстан от 24 апреля 2017 года № 173 (зарегистрировано в Реестре государственной регистрации нормативных правовых актов за № 15090).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Оросительных или обводнительных каналов на территории района не имеется.</w:t>
      </w:r>
    </w:p>
    <w:bookmarkEnd w:id="20"/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Схемы доступа пастбищепользователей к водоисточникам</w:t>
      </w:r>
    </w:p>
    <w:bookmarkEnd w:id="21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0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1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2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43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1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43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7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3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6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47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0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5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43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99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7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7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61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31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22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60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23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52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52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Жаркаинскому району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2017-2018 годы</w:t>
            </w:r>
          </w:p>
        </w:tc>
      </w:tr>
    </w:tbl>
    <w:bookmarkStart w:name="z35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устанавливающий сезонные маршруты выпаса и передвижения сельскохозяйственных животных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12"/>
        <w:gridCol w:w="1616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trHeight w:val="30" w:hRule="atLeast"/>
        </w:trPr>
        <w:tc>
          <w:tcPr>
            <w:tcW w:w="1612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61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 и сельских округов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2017 году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загонов в 2018 году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Бирсуат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Валихановский сельский округ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 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Гастелло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 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Далабай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Жанадалинский сельский округ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Костычевский сельский округ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Кумсуат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Львовское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Нахимовский сельский округ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Отрадный сельский округ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Пригородное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Пятигорское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за­гон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Тассуат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Тасоткель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Ушкарасу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 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  <w:tr>
        <w:trPr>
          <w:trHeight w:val="30" w:hRule="atLeast"/>
        </w:trPr>
        <w:tc>
          <w:tcPr>
            <w:tcW w:w="1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6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Шойындыколь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весенне-летний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летне-осенний сезон</w:t>
            </w:r>
          </w:p>
        </w:tc>
        <w:tc>
          <w:tcPr>
            <w:tcW w:w="113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загон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27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header.xml" Type="http://schemas.openxmlformats.org/officeDocument/2006/relationships/header" Id="rId27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