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367b" w14:textId="0a73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14 июля 2017 года № 6С-12/3. Зарегистрировано Департаментом юстиции Акмолинской области 15 августа 2017 года № 6050. Утратило силу решением Жаркаинского районного маслихата Акмолинской области от 8 февраля 2021 года № 7С-3/1.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 7С-3/1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Жаркаинского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Жаркаинского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14.07.2017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Жаркаинского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Жаркаинского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Жаркаинского района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села, поселка, сельского округа на территории населенных пунктов Жаркаинского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Проведение раздельных сходов допускается при наличии положительного решения акима Жаркаинского района на проведение схода местного сообщества.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села, поселка,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села, поселка, сельского округа или уполномоченным им лицом.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города районного значения, села, поселка, сельского округа или уполномоченное им лицо.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Жаркаинским районным маслихатом.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значения, села, поселка, сельского округа.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Жаркаинского района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1791"/>
        <w:gridCol w:w="8403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Жаркаинского района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Жаркаинского района (человек)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Шойындыколь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Кенское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Жанадалинский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Зерноградское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Жанадала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Нахимовка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Баранкуль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