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8862" w14:textId="e528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22 февраля 2017 года № 12/5. Зарегистрировано Департаментом юстиции Акмолинской области 30 марта 2017 года № 5860.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Есильского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 количества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села, улицы, многоквартирного жилого дома для участия в сходе местного сообщества на территории населенных пунктов Есильского района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населенных пунктов Есильского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Есильского района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 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Есильского района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районного значения, села, поселка,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Есильского района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значения, села, поселка, сельского округа.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села, поселка,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города районного значения, села,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Есильским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районного значения, села, поселка,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многоквартирного жилого дома для участия в сходе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населенных пунктов Есильского района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Есильского районного маслихата Акмолинской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71/2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1839"/>
        <w:gridCol w:w="8627"/>
      </w:tblGrid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Есильского района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Есильского района (человек)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Есиль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Аксай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Знаменка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Московское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Орловка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Калачи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Иглик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Бузулук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Сурган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Приишимка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Двуречное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Жаныспай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Ковыльное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Заречное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Дальнее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Интернациональное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Алматинское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Биртал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Караколь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Речное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Красивинский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Красивое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Красивое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Кумай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Ленинское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Ярославка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Свободное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Раздольное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Юбилейное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Ейское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