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6e9f" w14:textId="79a6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Енбекшильдерскому району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25 декабря 2017 года № С-18/7. Зарегистрировано Департаментом юстиции Акмолинской области 15 января 2018 года № 6338. Утратило силу решением маслихата района Биржан сал Акмолинской области от 10 апреля 2018 года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>№ 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Енбекшильдерский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Енбекшильдерскому району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С-18/7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Енбекшильдерскому району на 2018 год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Енбекшильдерского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Енбекшильдерскому району на 2018 год);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Енбекшильдерскому району на 2018 год);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Енбекшильдерскому району на 2018 год);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Енбекшильдерскому району на 2018 год);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Енбекшильдерскому району на 2018 год);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Енбекшильдерскому району на 2018 год);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Енбекшильдерскому району на 2018 год).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Енбекшильдерского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Енбекшильдерского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9238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Игорь Ефимович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Азамат Балтабаевич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Гульнар Сералиевна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Кенжибаев Сапар Туребекович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Кужимов Мирзабек Турабекович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 Агро Баймырза"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Список землепользователей земельных участков, прилагаемый к схеме (карте) расположения пастбищ Енбекшильдерского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10414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Еркен Рахимбекович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Кажат Акимжанович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Кайрат Конкабаевич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Каирден Каматаевич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Мамабаева Роза Акылбековна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Клара Телеухановна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Нурсеит Амиржанович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Ермек Алиакбарович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 Берик Кабдрахманович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Каиров Бауржан Дауренбекович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Канат Темергазиевич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Куанышбек Амангельдиевич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Нурсеит Амиржанович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Нурлан Койкенович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Каиржан Каиргельдинович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Кабитов Дархан Дюсетович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Каирбек Калижанович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Амангельды Калижанович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Майкеш Каймаковна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Арыкпанов Барлыбай Есенжолович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Серик Бегалиевич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Кыдырбекова Мадениет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Баймырза Ахметович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Анисова Сапия Искаковна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Ашуова Жаныл Касымовна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Базылова Алтын Жанкишевна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Баяубаева Ботагоз Шахатовна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Воробух Александр Федорович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Гильдерман Виктор Леопольдович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Кабтай Катаевич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Тюлюгун Катаевич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Жарылгасынов Сайлаубек Габдоллавич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Уали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 Иса Бесланович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Измаилова Мадина Хусеновна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 Салман Бесланович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Илюбаев Габпас Валиевич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Шалкар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Кабаева Алтын Токтаровна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Кабиева Улболсын Ахметовна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Каменов Забинолла Назымович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Кализатов Канат Серикбаевич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Карижский Анатолий Федорович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Килькаев Бейбит Калиевич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Кукеева Бакытжан Аскаровна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Ахмет Бузавбакович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Жумабек Илубаевич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Куттымбетова Алима Нажкеновна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Екатерина Владимировна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Мешелева Кымбат Ахметовна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Нисмельдинов Жакуп Жусупович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Ордабай Ануарбекович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Патиев Анвер Махшарипович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Малик Сагындыкович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Сагындык Рамазанович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Рустамбеков Амир Каденович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Геннадий Николаевич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Шаймурат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Серик Рахметулович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Сахимов Амангельды Исакович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Скрипкин Владимир Владимирович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Сарсенбек Альбекович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Степашко Анатолий Григорьевич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Александр Анатольевич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Сугралин Серик Мухамедиевич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Аскар Токтарович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Таштиев Жандос Аскерович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Травкин Михайл Иванович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Тюлеубеков Кабдолла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Уахитов Ехсан Болатович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Утыпов Рустем Каймакович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Аскер Кабдуллович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Харсиев Рамазан Абайдулаевич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Ерик Абдрашевич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Венер Гадылович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Бауржан Зейнулович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Марат Кабешевич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Дидар Алтынбекулы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Серик Алимбаевич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Кажкенов Каиржан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Каражанова Алмагуль Махметовна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Александр Игоревич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Игорь Ефимович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Марат Сакенович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Жанар Жусупбековна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Омирбек Шабданович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Уаисов Мереке Сарбасович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Узбекова Балшекер Серикбаевна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Оразбай Шакенович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Гуляпов Нурлан Маратханович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Жамбыл Шайкенович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Алмас Жанбаевич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Халима Кенесбаевна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Мутишов Жанбырбай Каирбайулы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Самат Омирбекович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Алимжан Казисович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Алдунгаров Асылхан Казбекович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 Бакытжан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Рамиль Радифович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 Серикжан Кауданович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Тайбуганов Сабит Сагындыкович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Ерсин Танатулы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Хайри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Казбек Амангельдинович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Кадиша Газизкызы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 Балгужа Жолтаевич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Амринов Рахат Канатович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Жумабек Майранбекович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Мейрли Нурлан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Асет Дулатович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 Казбек Ниязбекович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Марат Сакенович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Нуржан Казбекович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Бажикенова Гульнар Кайратовна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 Сабырович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Андрей Анатольевич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Кайрат Аскарович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Маули Тлемисович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Мартынкевич Сергей Анатольевич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Махметова Роза Хайрулловна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Айнагуль Муслимовна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Панчук Юрий Корнеевич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Омирзак Омиржанович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Непомнящая Любовь Аркадьевна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Жангарашев Бауржан Каиржанович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Амандосов Берик Амангельдинович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Олжас Нуржанович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Елюбаев Айдын Каиржанович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Хапар Самалхан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Зейнелькабиден Салимович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Нурлан Каирбекович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Алибек Ахметжанович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Боромбаев Рустам Акылбекович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Кыйыков Каиржан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Кенжекельды Султанулы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Сабит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Абдильманов Сакен Айткожевич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Аукеев Серик Тулегенович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Аукеев Ермек Тулегенович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Ахади Манап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Элимхаджиев Лечи Мовладиевич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Банин Андрей Петрович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Бужбанова Айсулу Тулеповна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Бузань Александр Владимирович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Динмухаметов Серикбол Нурболатович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Побиянский Илья Петрович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Фурмат Сергей Николаевич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Абдыгалимов Нурболат Дауылбаевич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Абдыгалимов Бейсенбай Токенович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Жанат Жанбырбаевич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Камо Владимирович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Берик Салыкбаевич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Ергалин Жаналык Байдошевич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Асылбек Жамашевич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Нурсултан Байжанович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Амангельды Каматаевич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Айнагуль Муслимовна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Ергали Абдурахимович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Марат Кенжебаевич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Елеусиз Кошенович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Ерлан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 Салимжан Нариманович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Боровский Евгений Александрович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Козаченко Иван Владимирович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Калымтаева Акбопе Алимгожиновна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Игорь Владимирович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Шандр Людмила Геннадьевна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Кайрат Рахимжанович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Чухрай Дмитрий Николаевич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Ербол Кинашевич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Амандосов Берик Амангельдинович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Мурат Кабиевич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Валихан Кабжанович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Бакыт Толеухановна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Кенжебай Тюлеубаевич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Нурушева Аякоз Маратовна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Аутелеев Тюлеген Кумарович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Жанат Каиркенович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Бакшалов Дулат Хасенович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Доскаринов Муса Шакпаевич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Доскаринов Ильяс Мусаевич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Салима Токтамысовна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Виктор Николаевич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Бахтияр Кайратович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Расима Сарсенбековна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Тюлюбай Темирханович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Марат Амерханович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Тулюпов Сырымбет Саулетович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Епешевич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Жукебаева Зульфия Сейпелмалыковна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 Арман Омертасович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 Куандык Каиролович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 Вячеслав Александрович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Биттугулов Аблай Кабдуллович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Омирсерик Нуркенович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Загидолла Осербаевич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Акбентаева Салима Фазыловна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Акпентаева Алтынай Балташевна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Аманжол Жуматович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Даулбай Смагулович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Ведянина Ольга Александровна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Алим Салимович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Баяшев Амангельды Шарипович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Сайлау Сартаевич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Бостанов Каиргельды Кожантаевич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 Виктор Федорович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Жанат Уралбаевич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 Сайран Жаксылыкович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Есмагамбетов Канаш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Кадиша Амантаевна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Акан Жумагулович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Азамат Балтабаевич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Исажанова Бакытжан Кенжебаевна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Гульнар Сералиевна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Сагындык Нуржанович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Карцев Виктор Павлович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Орал Касымович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Сапар Туребекович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Евдокимович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Григорий Иванович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Кошкинбаев Жанат Сагындыкович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Маймакова Сайран Каирбаевна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Женисбек Еслямович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Мурат Жанапиевич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Рабига Досшановна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Мешелев Омурзак Абдрахманович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Пенденов Сагындык Кабдрашитович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Мешелев Оразбай Абдрахманович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Мейрам Кердешович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Канат Серикович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Шайнур Идрисович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Еслямбек Жумабекович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Акылбек Ризабекович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Сульженко Виктор Николаевич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Тайшиков Рамазан Макашевич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Ташмагамбетов Серик Садуович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Ташмаганбетов Сунгат Ерханович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Толпаков Аманжол Алиханович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Туржанов Есжан Дауренбекович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Джанпеисова Жанбиба Махметовна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Аскар Молгаждарович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Сулеймен Казтаевич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Николай Петрович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Георгий Михайлович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Рахимбекович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Исмагул Рахимгалиевич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Атенов Мейрам Курумбаевич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Бекибаев Жаналык Шабданович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Камо Владимирович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Забикулин Серик Аскербекович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Жанбагыс Шайкенович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Талгат Ахметович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Калихан Шуленбаевич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Карлыгаш Сагынтаевна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Кужимов Мирзабек Турабекович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 Бауржан Женисович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Пухленкин Эдуард Анатольевич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Пухленкина Любовь Аркадьевна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Мурат Айтхожинович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Жанайдар Сагидулинович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Ербол Есенжолович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Ермек Алиакбарович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Сейтказин Турлыбек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Нуржан Сагатаевич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Шитиков Николай Юрьевич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Челобанов Константин Владимирович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Бакыт Аскаровна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Абай Елюбаевич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Наушанова Ляззат Турсынбековна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Борамбай Аманбаевич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Бауыржан Тулегенович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Биимбетова Алтынай Зейнулловна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Агрофирма Берекет"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 Саулет"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"Айбек-2011"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"Ар-Ди-Та"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"Аршакаб"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"Аскоп"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"Алимжан 2011"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"Аружан 2017"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 Агро Баймырза"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"БС-Альянс"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Баймырза-Агро"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"Макинка-2015"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Болашак М"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Балу-2005"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"Вертикаль"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"Даулет"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Донское"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"Енбекши Астык"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"Енбек-Целина"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Аскоп-Мамай"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Енбек-Нан"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"Зеренше"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"Казгер" 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"Краснофлотский"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Козы Кош"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Коктал-Енбек"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КосДаулет М"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Кудук Агаш"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Кызыл-Уюм"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Kaz Beef Ltd"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"Кут-2016"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"Ынташ"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Береке Астык 2"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Макинка"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"Пайда -2015"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"Сауле 2008"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"Сарытомар-Агро"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"Сапфир beef"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"Praim provaider"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Старомакинское"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СХП Ерас"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"Щучинский гормолзавод"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"Темир-Конструкция"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"Zere Inwest Holding"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МТС Енбек"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Наурызым Агро"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"Томирис - ПА"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"Сеним Бирлик"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"КГФ Мамай"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Общество"Аграрная кредитная корпорация"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"KZ Agro"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Енбекшильдерского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1751"/>
        <w:gridCol w:w="2638"/>
        <w:gridCol w:w="2133"/>
        <w:gridCol w:w="2133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Енбекшильдерскому району составляет 372725 гектаров.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313742 гектаров, на землях населенных пунктов 36102 гектаров, на землях лесного фонда 261 гектаров, на землях запаса 22620 гектаров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доступа пастбищепользователей к водоисточникам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1778"/>
        <w:gridCol w:w="1940"/>
        <w:gridCol w:w="1941"/>
        <w:gridCol w:w="1941"/>
        <w:gridCol w:w="1941"/>
      </w:tblGrid>
      <w:tr>
        <w:trPr>
          <w:trHeight w:val="30" w:hRule="atLeast"/>
        </w:trPr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Макинский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Баймырзинский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Бирсуатский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Заураловский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Ангалбатырский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Донской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Аксуский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Валихановский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Мамай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Заозерное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Краснофлотское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Ульгинский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