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562b" w14:textId="5975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26 декабря 2016 года № С-8/3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11 декабря 2017 года № С-17/2. Зарегистрировано Департаментом юстиции Акмолинской области 20 декабря 2017 года № 6235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2017-2019 годы" от 26 декабря 2016 года № С-8/3 (зарегистрировано в Реестре государственной регистрации нормативных правовых актов № 5687, опубликовано 20 января 2017 года в районной газете "Еңбекшілдер жаршысы" - "Вести Енбекшильдерья")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2 933 815,3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794 820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2 136 235,3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2 928 069,8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6 697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38 300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- 39 251,5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39 251,5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2933815,3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2136235,3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2136235,3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2928069,8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1880885,9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1592249,4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1470672,2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94344,3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147748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74696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3270,1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46412,3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19473,8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-39251,5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39251,5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4"/>
        <w:gridCol w:w="6846"/>
      </w:tblGrid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32582,3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22668,3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прошедшим стажировку по языковым курсам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21173,3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249,3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7"/>
        <w:gridCol w:w="5143"/>
      </w:tblGrid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400345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217989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91925,5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Амангельдинской средней школы села Ангал батыр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88369,1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доставка учебников для школ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2284,4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46542,7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стоимости сельскохозяйственных животных (крупного и мелкого рогатого скота) больных бруцеллезом направляемых на санитарный убой 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44767,7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улично-дорожного полотна города Степняк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24520,8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24520,8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182356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182356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144056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села Невское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Кудукагашской средней школы села Кудукагаш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в селе Мамай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предприятия на праве хозяйственного ведения "Степняк су" 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