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d089" w14:textId="70cd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Енбекшильдерского района, подъемного пособия и социальной поддержки для приобретения или строительства жилья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10 февраля 2017 года № С-9/3. Зарегистрировано Департаментом юстиции Акмолинской области 13 марта 2017 года № 5823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Енбекшильдерского района на 2017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О.Ганеева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Енбекшильдерского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А.Кииков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"10" февраля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